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00C00" w14:textId="77777777" w:rsidR="00E02412" w:rsidRPr="00AB23B6" w:rsidRDefault="00E02412" w:rsidP="00096786">
      <w:pPr>
        <w:pStyle w:val="1"/>
        <w:numPr>
          <w:ilvl w:val="0"/>
          <w:numId w:val="0"/>
        </w:numPr>
        <w:spacing w:before="0"/>
        <w:ind w:left="431" w:hanging="431"/>
        <w:jc w:val="center"/>
        <w:rPr>
          <w:rFonts w:ascii="黑体" w:eastAsia="黑体" w:hAnsi="黑体"/>
          <w:b/>
        </w:rPr>
      </w:pPr>
      <w:bookmarkStart w:id="0" w:name="_Toc533106127"/>
      <w:bookmarkStart w:id="1" w:name="_Toc533093046"/>
      <w:bookmarkStart w:id="2" w:name="_Toc533106128"/>
      <w:bookmarkStart w:id="3" w:name="_Toc533093047"/>
      <w:bookmarkStart w:id="4" w:name="_Toc533059334"/>
      <w:bookmarkStart w:id="5" w:name="_Toc533106141"/>
      <w:bookmarkStart w:id="6" w:name="_Toc533093060"/>
      <w:bookmarkStart w:id="7" w:name="_Toc124016108"/>
      <w:bookmarkEnd w:id="0"/>
      <w:bookmarkEnd w:id="1"/>
      <w:bookmarkEnd w:id="2"/>
      <w:bookmarkEnd w:id="3"/>
      <w:bookmarkEnd w:id="4"/>
      <w:bookmarkEnd w:id="5"/>
      <w:bookmarkEnd w:id="6"/>
      <w:r w:rsidRPr="00AB23B6">
        <w:rPr>
          <w:rFonts w:ascii="黑体" w:eastAsia="黑体" w:hAnsi="黑体"/>
          <w:b/>
        </w:rPr>
        <w:t>附录</w:t>
      </w:r>
      <w:r w:rsidRPr="00AB23B6">
        <w:rPr>
          <w:rFonts w:ascii="黑体" w:eastAsia="黑体" w:hAnsi="黑体" w:hint="eastAsia"/>
          <w:b/>
        </w:rPr>
        <w:t>B</w:t>
      </w:r>
      <w:proofErr w:type="gramStart"/>
      <w:r w:rsidRPr="00AB23B6">
        <w:rPr>
          <w:rFonts w:ascii="黑体" w:eastAsia="黑体" w:hAnsi="黑体" w:hint="eastAsia"/>
          <w:b/>
        </w:rPr>
        <w:t>密评活动</w:t>
      </w:r>
      <w:proofErr w:type="gramEnd"/>
      <w:r w:rsidRPr="00AB23B6">
        <w:rPr>
          <w:rFonts w:ascii="黑体" w:eastAsia="黑体" w:hAnsi="黑体" w:hint="eastAsia"/>
          <w:b/>
        </w:rPr>
        <w:t>有效性证明记录</w:t>
      </w:r>
      <w:r w:rsidRPr="00AB23B6">
        <w:rPr>
          <w:rFonts w:ascii="黑体" w:eastAsia="黑体" w:hAnsi="黑体"/>
          <w:b/>
          <w:vertAlign w:val="superscript"/>
        </w:rPr>
        <w:footnoteReference w:id="1"/>
      </w:r>
      <w:bookmarkEnd w:id="7"/>
    </w:p>
    <w:p w14:paraId="1D99461A" w14:textId="77777777" w:rsidR="00E02412" w:rsidRDefault="00E02412" w:rsidP="00E02412">
      <w:pPr>
        <w:pStyle w:val="21"/>
        <w:numPr>
          <w:ilvl w:val="0"/>
          <w:numId w:val="20"/>
        </w:numPr>
      </w:pPr>
      <w:bookmarkStart w:id="8" w:name="_Toc124016109"/>
      <w:r>
        <w:rPr>
          <w:rFonts w:hint="eastAsia"/>
        </w:rPr>
        <w:t>密评委</w:t>
      </w:r>
      <w:proofErr w:type="gramStart"/>
      <w:r>
        <w:rPr>
          <w:rFonts w:hint="eastAsia"/>
        </w:rPr>
        <w:t>托证明</w:t>
      </w:r>
      <w:proofErr w:type="gramEnd"/>
      <w:r>
        <w:rPr>
          <w:rStyle w:val="affffc"/>
        </w:rPr>
        <w:footnoteReference w:id="2"/>
      </w:r>
      <w:bookmarkEnd w:id="8"/>
    </w:p>
    <w:p w14:paraId="1C230EB7" w14:textId="79D62E5E" w:rsidR="00E02412" w:rsidRPr="00E54673" w:rsidRDefault="00F6083A" w:rsidP="00E54673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E54673">
        <w:rPr>
          <w:rFonts w:ascii="黑体" w:eastAsia="黑体" w:hAnsi="黑体" w:hint="eastAsia"/>
          <w:b/>
          <w:sz w:val="24"/>
          <w:szCs w:val="24"/>
        </w:rPr>
        <w:t>表B-</w:t>
      </w:r>
      <w:r w:rsidRPr="00E54673">
        <w:rPr>
          <w:rFonts w:ascii="黑体" w:eastAsia="黑体" w:hAnsi="黑体"/>
          <w:b/>
          <w:sz w:val="24"/>
          <w:szCs w:val="24"/>
        </w:rPr>
        <w:fldChar w:fldCharType="begin"/>
      </w:r>
      <w:r w:rsidRPr="00E54673">
        <w:rPr>
          <w:rFonts w:ascii="黑体" w:eastAsia="黑体" w:hAnsi="黑体"/>
          <w:b/>
          <w:sz w:val="24"/>
          <w:szCs w:val="24"/>
        </w:rPr>
        <w:instrText xml:space="preserve"> </w:instrText>
      </w:r>
      <w:r w:rsidRPr="00E54673">
        <w:rPr>
          <w:rFonts w:ascii="黑体" w:eastAsia="黑体" w:hAnsi="黑体" w:hint="eastAsia"/>
          <w:b/>
          <w:sz w:val="24"/>
          <w:szCs w:val="24"/>
        </w:rPr>
        <w:instrText>SEQ 表B- \* ARABIC</w:instrText>
      </w:r>
      <w:r w:rsidRPr="00E54673">
        <w:rPr>
          <w:rFonts w:ascii="黑体" w:eastAsia="黑体" w:hAnsi="黑体"/>
          <w:b/>
          <w:sz w:val="24"/>
          <w:szCs w:val="24"/>
        </w:rPr>
        <w:instrText xml:space="preserve"> </w:instrText>
      </w:r>
      <w:r w:rsidRPr="00E54673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1</w:t>
      </w:r>
      <w:r w:rsidRPr="00E54673">
        <w:rPr>
          <w:rFonts w:ascii="黑体" w:eastAsia="黑体" w:hAnsi="黑体"/>
          <w:b/>
          <w:sz w:val="24"/>
          <w:szCs w:val="24"/>
        </w:rPr>
        <w:fldChar w:fldCharType="end"/>
      </w:r>
      <w:r w:rsidR="00E02412" w:rsidRPr="00E54673">
        <w:rPr>
          <w:rFonts w:ascii="黑体" w:eastAsia="黑体" w:hAnsi="黑体" w:hint="eastAsia"/>
          <w:b/>
          <w:bCs/>
          <w:sz w:val="24"/>
          <w:szCs w:val="24"/>
        </w:rPr>
        <w:t>委托证明文件</w:t>
      </w:r>
    </w:p>
    <w:tbl>
      <w:tblPr>
        <w:tblStyle w:val="affff"/>
        <w:tblW w:w="0" w:type="auto"/>
        <w:jc w:val="center"/>
        <w:tblLook w:val="04A0" w:firstRow="1" w:lastRow="0" w:firstColumn="1" w:lastColumn="0" w:noHBand="0" w:noVBand="1"/>
      </w:tblPr>
      <w:tblGrid>
        <w:gridCol w:w="1920"/>
        <w:gridCol w:w="2749"/>
        <w:gridCol w:w="2422"/>
        <w:gridCol w:w="1720"/>
        <w:gridCol w:w="507"/>
        <w:gridCol w:w="4630"/>
      </w:tblGrid>
      <w:tr w:rsidR="00E02412" w:rsidRPr="00CD3C19" w14:paraId="2CD1DBC3" w14:textId="77777777" w:rsidTr="00057CC1">
        <w:trPr>
          <w:trHeight w:val="374"/>
          <w:jc w:val="center"/>
        </w:trPr>
        <w:tc>
          <w:tcPr>
            <w:tcW w:w="1718" w:type="dxa"/>
          </w:tcPr>
          <w:p w14:paraId="07F84FF6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文件类型</w:t>
            </w:r>
          </w:p>
        </w:tc>
        <w:tc>
          <w:tcPr>
            <w:tcW w:w="5310" w:type="dxa"/>
            <w:gridSpan w:val="2"/>
          </w:tcPr>
          <w:p w14:paraId="5C203CCC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</w:rPr>
            </w:pPr>
            <w:r w:rsidRPr="00345E3A">
              <w:rPr>
                <w:rFonts w:ascii="Times New Roman" w:hAnsi="Times New Roman" w:hint="eastAsia"/>
                <w:sz w:val="21"/>
              </w:rPr>
              <w:t>合同</w:t>
            </w:r>
            <w:r w:rsidRPr="00345E3A">
              <w:rPr>
                <w:rFonts w:ascii="Times New Roman" w:hAnsi="Times New Roman"/>
                <w:sz w:val="21"/>
              </w:rPr>
              <w:t>/</w:t>
            </w:r>
            <w:r w:rsidRPr="00345E3A">
              <w:rPr>
                <w:rFonts w:ascii="Times New Roman" w:hAnsi="Times New Roman" w:hint="eastAsia"/>
                <w:sz w:val="21"/>
              </w:rPr>
              <w:t>任务书</w:t>
            </w:r>
            <w:r w:rsidRPr="00345E3A">
              <w:rPr>
                <w:rFonts w:ascii="Times New Roman" w:hAnsi="Times New Roman"/>
                <w:sz w:val="21"/>
              </w:rPr>
              <w:t>/</w:t>
            </w:r>
            <w:r w:rsidRPr="00345E3A">
              <w:rPr>
                <w:rFonts w:ascii="Times New Roman" w:hAnsi="Times New Roman" w:hint="eastAsia"/>
                <w:sz w:val="21"/>
              </w:rPr>
              <w:t>……</w:t>
            </w:r>
          </w:p>
        </w:tc>
        <w:tc>
          <w:tcPr>
            <w:tcW w:w="1756" w:type="dxa"/>
          </w:tcPr>
          <w:p w14:paraId="5BC9534C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</w:rPr>
            </w:pPr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签订时间</w:t>
            </w:r>
          </w:p>
        </w:tc>
        <w:tc>
          <w:tcPr>
            <w:tcW w:w="5164" w:type="dxa"/>
            <w:gridSpan w:val="2"/>
          </w:tcPr>
          <w:p w14:paraId="558D67BF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</w:rPr>
            </w:pPr>
            <w:r w:rsidRPr="00345E3A">
              <w:rPr>
                <w:rFonts w:ascii="Times New Roman" w:hAnsi="Times New Roman"/>
                <w:sz w:val="21"/>
              </w:rPr>
              <w:t>20XX</w:t>
            </w:r>
            <w:r w:rsidRPr="00345E3A">
              <w:rPr>
                <w:rFonts w:ascii="Times New Roman" w:hAnsi="Times New Roman" w:hint="eastAsia"/>
                <w:sz w:val="21"/>
              </w:rPr>
              <w:t>年</w:t>
            </w:r>
            <w:r w:rsidRPr="00345E3A">
              <w:rPr>
                <w:rFonts w:ascii="Times New Roman" w:hAnsi="Times New Roman"/>
                <w:sz w:val="21"/>
              </w:rPr>
              <w:t>XX</w:t>
            </w:r>
            <w:r w:rsidRPr="00345E3A">
              <w:rPr>
                <w:rFonts w:ascii="Times New Roman" w:hAnsi="Times New Roman" w:hint="eastAsia"/>
                <w:sz w:val="21"/>
              </w:rPr>
              <w:t>月</w:t>
            </w:r>
            <w:r w:rsidRPr="00345E3A">
              <w:rPr>
                <w:rFonts w:ascii="Times New Roman" w:hAnsi="Times New Roman"/>
                <w:sz w:val="21"/>
              </w:rPr>
              <w:t>XX</w:t>
            </w:r>
            <w:r w:rsidRPr="00345E3A">
              <w:rPr>
                <w:rFonts w:ascii="Times New Roman" w:hAnsi="Times New Roman" w:hint="eastAsia"/>
                <w:sz w:val="21"/>
              </w:rPr>
              <w:t>日</w:t>
            </w:r>
          </w:p>
        </w:tc>
      </w:tr>
      <w:tr w:rsidR="00E02412" w:rsidRPr="00CD3C19" w14:paraId="0FB299D3" w14:textId="77777777" w:rsidTr="00057CC1">
        <w:trPr>
          <w:jc w:val="center"/>
        </w:trPr>
        <w:tc>
          <w:tcPr>
            <w:tcW w:w="1718" w:type="dxa"/>
          </w:tcPr>
          <w:p w14:paraId="09E8855C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委托单位</w:t>
            </w:r>
          </w:p>
        </w:tc>
        <w:tc>
          <w:tcPr>
            <w:tcW w:w="12230" w:type="dxa"/>
            <w:gridSpan w:val="5"/>
          </w:tcPr>
          <w:p w14:paraId="3850D2C5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</w:rPr>
            </w:pPr>
          </w:p>
        </w:tc>
      </w:tr>
      <w:tr w:rsidR="00E02412" w:rsidRPr="00CD3C19" w14:paraId="53C4CDBF" w14:textId="77777777" w:rsidTr="00057CC1">
        <w:trPr>
          <w:jc w:val="center"/>
        </w:trPr>
        <w:tc>
          <w:tcPr>
            <w:tcW w:w="1718" w:type="dxa"/>
          </w:tcPr>
          <w:p w14:paraId="51C3E75A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委托金额</w:t>
            </w:r>
          </w:p>
        </w:tc>
        <w:tc>
          <w:tcPr>
            <w:tcW w:w="5310" w:type="dxa"/>
            <w:gridSpan w:val="2"/>
          </w:tcPr>
          <w:p w14:paraId="638F4E45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</w:rPr>
            </w:pPr>
            <w:r w:rsidRPr="00345E3A">
              <w:rPr>
                <w:rFonts w:ascii="Times New Roman" w:hAnsi="Times New Roman"/>
                <w:sz w:val="21"/>
              </w:rPr>
              <w:t>XXXX</w:t>
            </w:r>
            <w:r w:rsidRPr="00345E3A">
              <w:rPr>
                <w:rFonts w:ascii="Times New Roman" w:hAnsi="Times New Roman" w:hint="eastAsia"/>
                <w:sz w:val="21"/>
              </w:rPr>
              <w:t>元</w:t>
            </w:r>
            <w:r w:rsidRPr="00345E3A">
              <w:rPr>
                <w:rFonts w:ascii="Times New Roman" w:hAnsi="Times New Roman"/>
                <w:sz w:val="21"/>
              </w:rPr>
              <w:t>/</w:t>
            </w:r>
            <w:r w:rsidRPr="00345E3A">
              <w:rPr>
                <w:rFonts w:ascii="Times New Roman" w:hAnsi="Times New Roman" w:hint="eastAsia"/>
                <w:sz w:val="21"/>
              </w:rPr>
              <w:t>——</w:t>
            </w:r>
          </w:p>
        </w:tc>
        <w:tc>
          <w:tcPr>
            <w:tcW w:w="1756" w:type="dxa"/>
          </w:tcPr>
          <w:p w14:paraId="0BBAA076" w14:textId="54D1FAAF" w:rsidR="00E02412" w:rsidRPr="00345E3A" w:rsidRDefault="00E02412" w:rsidP="00EA364E">
            <w:pPr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proofErr w:type="gramStart"/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系统</w:t>
            </w:r>
            <w:r w:rsidR="00DD1267">
              <w:rPr>
                <w:rFonts w:ascii="Times New Roman" w:hAnsi="Times New Roman" w:hint="eastAsia"/>
                <w:b/>
                <w:bCs/>
                <w:sz w:val="21"/>
              </w:rPr>
              <w:t>密评</w:t>
            </w:r>
            <w:r w:rsidRPr="00345E3A">
              <w:rPr>
                <w:rFonts w:ascii="Times New Roman" w:hAnsi="Times New Roman" w:hint="eastAsia"/>
                <w:b/>
                <w:bCs/>
                <w:sz w:val="21"/>
              </w:rPr>
              <w:t>单价</w:t>
            </w:r>
            <w:proofErr w:type="gramEnd"/>
          </w:p>
        </w:tc>
        <w:tc>
          <w:tcPr>
            <w:tcW w:w="5164" w:type="dxa"/>
            <w:gridSpan w:val="2"/>
          </w:tcPr>
          <w:p w14:paraId="11AA77DB" w14:textId="77777777" w:rsidR="00E02412" w:rsidRPr="00345E3A" w:rsidRDefault="00E02412" w:rsidP="00EA364E">
            <w:pPr>
              <w:jc w:val="center"/>
              <w:rPr>
                <w:rFonts w:ascii="Times New Roman" w:hAnsi="Times New Roman"/>
                <w:sz w:val="21"/>
                <w:u w:val="single"/>
              </w:rPr>
            </w:pPr>
            <w:r w:rsidRPr="00345E3A">
              <w:rPr>
                <w:rFonts w:ascii="Times New Roman" w:hAnsi="Times New Roman"/>
                <w:sz w:val="21"/>
              </w:rPr>
              <w:t>XXXX</w:t>
            </w:r>
            <w:r w:rsidRPr="00345E3A">
              <w:rPr>
                <w:rFonts w:ascii="Times New Roman" w:hAnsi="Times New Roman" w:hint="eastAsia"/>
                <w:sz w:val="21"/>
              </w:rPr>
              <w:t>元</w:t>
            </w:r>
            <w:r w:rsidRPr="00345E3A">
              <w:rPr>
                <w:rFonts w:ascii="Times New Roman" w:hAnsi="Times New Roman"/>
                <w:sz w:val="21"/>
                <w:u w:val="single"/>
              </w:rPr>
              <w:t>/</w:t>
            </w:r>
            <w:r w:rsidRPr="00345E3A">
              <w:rPr>
                <w:rFonts w:ascii="Times New Roman" w:hAnsi="Times New Roman" w:hint="eastAsia"/>
                <w:sz w:val="21"/>
                <w:u w:val="single"/>
              </w:rPr>
              <w:t>——</w:t>
            </w:r>
          </w:p>
        </w:tc>
      </w:tr>
      <w:tr w:rsidR="00E02412" w:rsidRPr="00CD3C19" w14:paraId="47D2A992" w14:textId="77777777" w:rsidTr="00057CC1">
        <w:trPr>
          <w:trHeight w:val="3721"/>
          <w:jc w:val="center"/>
        </w:trPr>
        <w:tc>
          <w:tcPr>
            <w:tcW w:w="4669" w:type="dxa"/>
            <w:gridSpan w:val="2"/>
            <w:tcBorders>
              <w:bottom w:val="single" w:sz="4" w:space="0" w:color="auto"/>
            </w:tcBorders>
          </w:tcPr>
          <w:p w14:paraId="4015F346" w14:textId="08D46E92" w:rsidR="00E02412" w:rsidRPr="00CD3C19" w:rsidRDefault="005D751C" w:rsidP="00EA364E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 w:hint="eastAsia"/>
                <w:b/>
                <w:bCs/>
                <w:noProof/>
              </w:rPr>
              <w:drawing>
                <wp:inline distT="0" distB="0" distL="0" distR="0" wp14:anchorId="58A28711" wp14:editId="33A10FB1">
                  <wp:extent cx="2179317" cy="2564657"/>
                  <wp:effectExtent l="19050" t="19050" r="12065" b="266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6" b="6762"/>
                          <a:stretch/>
                        </pic:blipFill>
                        <pic:spPr bwMode="auto">
                          <a:xfrm>
                            <a:off x="0" y="0"/>
                            <a:ext cx="2190678" cy="2578027"/>
                          </a:xfrm>
                          <a:prstGeom prst="rect">
                            <a:avLst/>
                          </a:prstGeom>
                          <a:ln w="63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2412">
              <w:rPr>
                <w:rFonts w:ascii="Times" w:hAnsi="Times" w:hint="eastAsia"/>
                <w:b/>
                <w:bCs/>
                <w:noProof/>
              </w:rPr>
              <w:t xml:space="preserve">  </w:t>
            </w:r>
          </w:p>
        </w:tc>
        <w:tc>
          <w:tcPr>
            <w:tcW w:w="46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522AAEF" w14:textId="2AB1BF0F" w:rsidR="00E02412" w:rsidRPr="00CD3C19" w:rsidRDefault="005D751C" w:rsidP="00EA364E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 w:hint="eastAsia"/>
                <w:b/>
                <w:bCs/>
                <w:noProof/>
              </w:rPr>
              <w:drawing>
                <wp:inline distT="0" distB="0" distL="0" distR="0" wp14:anchorId="7FFB7085" wp14:editId="6C18A8DB">
                  <wp:extent cx="2085795" cy="2582259"/>
                  <wp:effectExtent l="19050" t="19050" r="10160" b="279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" b="7115"/>
                          <a:stretch/>
                        </pic:blipFill>
                        <pic:spPr bwMode="auto">
                          <a:xfrm>
                            <a:off x="0" y="0"/>
                            <a:ext cx="2092549" cy="2590621"/>
                          </a:xfrm>
                          <a:prstGeom prst="rect">
                            <a:avLst/>
                          </a:prstGeom>
                          <a:ln w="63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auto"/>
          </w:tcPr>
          <w:p w14:paraId="3E0458E2" w14:textId="1EF5FFDE" w:rsidR="00E02412" w:rsidRPr="00CD3C19" w:rsidRDefault="005D751C" w:rsidP="00EA364E">
            <w:pPr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 w:hint="eastAsia"/>
                <w:b/>
                <w:bCs/>
                <w:noProof/>
              </w:rPr>
              <w:drawing>
                <wp:inline distT="0" distB="0" distL="0" distR="0" wp14:anchorId="5E65A277" wp14:editId="7C169F9F">
                  <wp:extent cx="2025410" cy="2503233"/>
                  <wp:effectExtent l="19050" t="19050" r="13335" b="1143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1" b="6749"/>
                          <a:stretch/>
                        </pic:blipFill>
                        <pic:spPr bwMode="auto">
                          <a:xfrm>
                            <a:off x="0" y="0"/>
                            <a:ext cx="2030319" cy="2509300"/>
                          </a:xfrm>
                          <a:prstGeom prst="rect">
                            <a:avLst/>
                          </a:prstGeom>
                          <a:ln w="63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412" w:rsidRPr="00CD3C19" w14:paraId="63586716" w14:textId="77777777" w:rsidTr="00057CC1">
        <w:trPr>
          <w:trHeight w:val="19410"/>
          <w:jc w:val="center"/>
        </w:trPr>
        <w:tc>
          <w:tcPr>
            <w:tcW w:w="4669" w:type="dxa"/>
            <w:gridSpan w:val="2"/>
            <w:shd w:val="clear" w:color="auto" w:fill="auto"/>
          </w:tcPr>
          <w:p w14:paraId="77C02D36" w14:textId="1CC7A2DD" w:rsidR="00E02412" w:rsidRDefault="005D751C" w:rsidP="00EA364E">
            <w:pPr>
              <w:jc w:val="center"/>
              <w:rPr>
                <w:rFonts w:ascii="Times" w:hAnsi="Times"/>
                <w:b/>
                <w:bCs/>
                <w:noProof/>
              </w:rPr>
            </w:pPr>
            <w:r>
              <w:rPr>
                <w:rFonts w:ascii="Times" w:hAnsi="Times" w:hint="eastAsia"/>
                <w:b/>
                <w:bCs/>
                <w:noProof/>
              </w:rPr>
              <w:lastRenderedPageBreak/>
              <w:drawing>
                <wp:inline distT="0" distB="0" distL="0" distR="0" wp14:anchorId="31BFC7C9" wp14:editId="25603925">
                  <wp:extent cx="2920167" cy="4107127"/>
                  <wp:effectExtent l="19050" t="19050" r="13970" b="2730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67" cy="41071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gridSpan w:val="3"/>
            <w:shd w:val="clear" w:color="auto" w:fill="auto"/>
          </w:tcPr>
          <w:p w14:paraId="22937564" w14:textId="3432D64F" w:rsidR="00E02412" w:rsidRDefault="005D751C" w:rsidP="00EA364E">
            <w:pPr>
              <w:jc w:val="center"/>
              <w:rPr>
                <w:rFonts w:ascii="Times" w:hAnsi="Times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D5475BC" wp14:editId="4C356964">
                  <wp:extent cx="2895937" cy="4073049"/>
                  <wp:effectExtent l="19050" t="19050" r="19050" b="2286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37" cy="407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shd w:val="clear" w:color="auto" w:fill="auto"/>
          </w:tcPr>
          <w:p w14:paraId="0E0B5213" w14:textId="65E37CB6" w:rsidR="00E02412" w:rsidRDefault="005D751C" w:rsidP="00EA364E">
            <w:pPr>
              <w:jc w:val="center"/>
              <w:rPr>
                <w:rFonts w:ascii="Times" w:hAnsi="Times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3344F3F" wp14:editId="68D10AC3">
                  <wp:extent cx="2900127" cy="4078942"/>
                  <wp:effectExtent l="19050" t="19050" r="14605" b="1714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27" cy="4078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79C12" w14:textId="77777777" w:rsidR="00E02412" w:rsidRDefault="00E02412" w:rsidP="00E02412">
      <w:pPr>
        <w:pStyle w:val="21"/>
        <w:numPr>
          <w:ilvl w:val="0"/>
          <w:numId w:val="20"/>
        </w:numPr>
      </w:pPr>
      <w:bookmarkStart w:id="9" w:name="_Toc124016110"/>
      <w:proofErr w:type="gramStart"/>
      <w:r>
        <w:rPr>
          <w:rFonts w:hint="eastAsia"/>
        </w:rPr>
        <w:lastRenderedPageBreak/>
        <w:t>密评活动</w:t>
      </w:r>
      <w:proofErr w:type="gramEnd"/>
      <w:r>
        <w:rPr>
          <w:rFonts w:hint="eastAsia"/>
        </w:rPr>
        <w:t>证明</w:t>
      </w:r>
      <w:r>
        <w:rPr>
          <w:rStyle w:val="affffc"/>
        </w:rPr>
        <w:footnoteReference w:id="3"/>
      </w:r>
      <w:bookmarkEnd w:id="9"/>
    </w:p>
    <w:p w14:paraId="74AB39A6" w14:textId="1609CDE8" w:rsidR="00E02412" w:rsidRPr="00075F13" w:rsidRDefault="00C55FF3" w:rsidP="00345E3A">
      <w:pPr>
        <w:pStyle w:val="af2"/>
        <w:jc w:val="center"/>
        <w:rPr>
          <w:b/>
          <w:bCs/>
          <w:sz w:val="32"/>
          <w:szCs w:val="24"/>
        </w:rPr>
      </w:pPr>
      <w:r w:rsidRPr="00345E3A">
        <w:rPr>
          <w:rFonts w:ascii="黑体" w:eastAsia="黑体" w:hAnsi="黑体" w:hint="eastAsia"/>
          <w:b/>
          <w:sz w:val="24"/>
          <w:szCs w:val="24"/>
        </w:rPr>
        <w:t>表</w:t>
      </w:r>
      <w:r w:rsidRPr="00345E3A">
        <w:rPr>
          <w:rFonts w:ascii="黑体" w:eastAsia="黑体" w:hAnsi="黑体"/>
          <w:b/>
          <w:sz w:val="24"/>
          <w:szCs w:val="24"/>
        </w:rPr>
        <w:t>B-</w:t>
      </w:r>
      <w:r w:rsidRPr="00345E3A">
        <w:rPr>
          <w:rFonts w:ascii="黑体" w:eastAsia="黑体" w:hAnsi="黑体"/>
          <w:b/>
          <w:sz w:val="24"/>
          <w:szCs w:val="24"/>
        </w:rPr>
        <w:fldChar w:fldCharType="begin"/>
      </w:r>
      <w:r w:rsidRPr="00345E3A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345E3A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345E3A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345E3A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2</w:t>
      </w:r>
      <w:r w:rsidRPr="00345E3A">
        <w:rPr>
          <w:rFonts w:ascii="黑体" w:eastAsia="黑体" w:hAnsi="黑体"/>
          <w:b/>
          <w:sz w:val="24"/>
          <w:szCs w:val="24"/>
        </w:rPr>
        <w:fldChar w:fldCharType="end"/>
      </w:r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旅住宿等票证</w:t>
      </w:r>
      <w:r w:rsidR="00E02412" w:rsidRPr="00075F13">
        <w:rPr>
          <w:rStyle w:val="affffc"/>
          <w:rFonts w:ascii="Times" w:hAnsi="Times"/>
          <w:b/>
          <w:bCs/>
          <w:sz w:val="28"/>
          <w:szCs w:val="22"/>
        </w:rPr>
        <w:footnoteReference w:id="4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171"/>
        <w:gridCol w:w="4238"/>
        <w:gridCol w:w="598"/>
        <w:gridCol w:w="2634"/>
        <w:gridCol w:w="4307"/>
      </w:tblGrid>
      <w:tr w:rsidR="00E02412" w:rsidRPr="00CD3C19" w14:paraId="624B246A" w14:textId="77777777" w:rsidTr="00EA364E">
        <w:tc>
          <w:tcPr>
            <w:tcW w:w="2171" w:type="dxa"/>
          </w:tcPr>
          <w:p w14:paraId="67CF90B6" w14:textId="77777777" w:rsidR="00E02412" w:rsidRPr="00345E3A" w:rsidRDefault="00E02412" w:rsidP="00EA364E">
            <w:pPr>
              <w:jc w:val="center"/>
              <w:rPr>
                <w:rFonts w:ascii="宋体" w:hAnsi="宋体"/>
                <w:b/>
                <w:bCs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入场时间</w:t>
            </w:r>
          </w:p>
        </w:tc>
        <w:tc>
          <w:tcPr>
            <w:tcW w:w="4836" w:type="dxa"/>
            <w:gridSpan w:val="2"/>
          </w:tcPr>
          <w:p w14:paraId="20EF7641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/>
                <w:sz w:val="21"/>
              </w:rPr>
              <w:t>20XX</w:t>
            </w:r>
            <w:r w:rsidRPr="00345E3A">
              <w:rPr>
                <w:rFonts w:ascii="宋体" w:hAnsi="宋体" w:hint="eastAsia"/>
                <w:sz w:val="21"/>
              </w:rPr>
              <w:t>年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月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日</w:t>
            </w:r>
          </w:p>
        </w:tc>
        <w:tc>
          <w:tcPr>
            <w:tcW w:w="2634" w:type="dxa"/>
          </w:tcPr>
          <w:p w14:paraId="1D9850D1" w14:textId="77777777" w:rsidR="00E02412" w:rsidRPr="00345E3A" w:rsidRDefault="00E02412" w:rsidP="00EA364E">
            <w:pPr>
              <w:jc w:val="center"/>
              <w:rPr>
                <w:rFonts w:ascii="宋体" w:hAnsi="宋体"/>
                <w:b/>
                <w:bCs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离场时间</w:t>
            </w:r>
          </w:p>
        </w:tc>
        <w:tc>
          <w:tcPr>
            <w:tcW w:w="4307" w:type="dxa"/>
          </w:tcPr>
          <w:p w14:paraId="7761140D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/>
                <w:sz w:val="21"/>
              </w:rPr>
              <w:t>20XX</w:t>
            </w:r>
            <w:r w:rsidRPr="00345E3A">
              <w:rPr>
                <w:rFonts w:ascii="宋体" w:hAnsi="宋体" w:hint="eastAsia"/>
                <w:sz w:val="21"/>
              </w:rPr>
              <w:t>年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月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日</w:t>
            </w:r>
          </w:p>
        </w:tc>
      </w:tr>
      <w:tr w:rsidR="00E02412" w:rsidRPr="00CD3C19" w14:paraId="3744144C" w14:textId="77777777" w:rsidTr="00EA364E">
        <w:tc>
          <w:tcPr>
            <w:tcW w:w="2171" w:type="dxa"/>
          </w:tcPr>
          <w:p w14:paraId="77C0F3B6" w14:textId="77777777" w:rsidR="00E02412" w:rsidRPr="00345E3A" w:rsidRDefault="00E02412" w:rsidP="00EA364E">
            <w:pPr>
              <w:jc w:val="center"/>
              <w:rPr>
                <w:rFonts w:ascii="宋体" w:hAnsi="宋体"/>
                <w:b/>
                <w:bCs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责任单位</w:t>
            </w:r>
          </w:p>
        </w:tc>
        <w:tc>
          <w:tcPr>
            <w:tcW w:w="11777" w:type="dxa"/>
            <w:gridSpan w:val="4"/>
          </w:tcPr>
          <w:p w14:paraId="40527AF6" w14:textId="77777777" w:rsidR="00E02412" w:rsidRPr="00345E3A" w:rsidRDefault="00E02412" w:rsidP="00EA364E">
            <w:pPr>
              <w:rPr>
                <w:rFonts w:ascii="宋体" w:hAnsi="宋体"/>
                <w:strike/>
                <w:sz w:val="21"/>
              </w:rPr>
            </w:pPr>
          </w:p>
        </w:tc>
      </w:tr>
      <w:tr w:rsidR="00E02412" w:rsidRPr="00CD3C19" w14:paraId="0C802FA6" w14:textId="77777777" w:rsidTr="00EA364E">
        <w:tc>
          <w:tcPr>
            <w:tcW w:w="2171" w:type="dxa"/>
          </w:tcPr>
          <w:p w14:paraId="49CB74C9" w14:textId="77777777" w:rsidR="00E02412" w:rsidRPr="00345E3A" w:rsidRDefault="00E02412" w:rsidP="00EA364E">
            <w:pPr>
              <w:jc w:val="center"/>
              <w:rPr>
                <w:rFonts w:ascii="宋体" w:hAnsi="宋体"/>
                <w:b/>
                <w:bCs/>
                <w:sz w:val="21"/>
              </w:rPr>
            </w:pPr>
            <w:bookmarkStart w:id="10" w:name="_Hlk123833007"/>
            <w:r w:rsidRPr="00345E3A">
              <w:rPr>
                <w:rFonts w:ascii="宋体" w:hAnsi="宋体" w:hint="eastAsia"/>
                <w:b/>
                <w:bCs/>
                <w:sz w:val="21"/>
              </w:rPr>
              <w:t>现场测评人员</w:t>
            </w:r>
          </w:p>
        </w:tc>
        <w:tc>
          <w:tcPr>
            <w:tcW w:w="11777" w:type="dxa"/>
            <w:gridSpan w:val="4"/>
          </w:tcPr>
          <w:p w14:paraId="1D4C204F" w14:textId="77777777" w:rsidR="00E02412" w:rsidRPr="00345E3A" w:rsidRDefault="00E02412" w:rsidP="00EA364E">
            <w:pPr>
              <w:rPr>
                <w:rFonts w:ascii="宋体" w:hAnsi="宋体"/>
                <w:sz w:val="21"/>
              </w:rPr>
            </w:pPr>
          </w:p>
        </w:tc>
      </w:tr>
      <w:tr w:rsidR="0025079F" w:rsidRPr="00CD3C19" w14:paraId="4BE98633" w14:textId="77777777" w:rsidTr="00F7777C">
        <w:tc>
          <w:tcPr>
            <w:tcW w:w="13948" w:type="dxa"/>
            <w:gridSpan w:val="5"/>
          </w:tcPr>
          <w:p w14:paraId="17D7AE96" w14:textId="77777777" w:rsidR="0025079F" w:rsidRPr="00345E3A" w:rsidRDefault="0025079F" w:rsidP="0025079F">
            <w:pPr>
              <w:rPr>
                <w:rFonts w:ascii="Times" w:hAnsi="Times"/>
                <w:sz w:val="21"/>
              </w:rPr>
            </w:pPr>
            <w:r>
              <w:rPr>
                <w:rFonts w:ascii="Times" w:hAnsi="Times" w:hint="eastAsia"/>
                <w:sz w:val="21"/>
              </w:rPr>
              <w:t>差旅票证</w:t>
            </w:r>
            <w:r w:rsidRPr="00345E3A">
              <w:rPr>
                <w:rFonts w:ascii="Times" w:hAnsi="Times" w:hint="eastAsia"/>
                <w:sz w:val="21"/>
              </w:rPr>
              <w:t>：</w:t>
            </w:r>
          </w:p>
          <w:p w14:paraId="15ED4E82" w14:textId="48516790" w:rsidR="0025079F" w:rsidRPr="00345E3A" w:rsidRDefault="0025079F" w:rsidP="0025079F">
            <w:pPr>
              <w:jc w:val="center"/>
              <w:rPr>
                <w:rFonts w:ascii="宋体" w:hAnsi="宋体"/>
                <w:sz w:val="21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75FEEC8E" wp14:editId="71EECB5B">
                  <wp:extent cx="3583063" cy="1966165"/>
                  <wp:effectExtent l="19050" t="19050" r="17780" b="1524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46" cy="1981520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noProof/>
              </w:rPr>
              <w:drawing>
                <wp:inline distT="0" distB="0" distL="0" distR="0" wp14:anchorId="7994F940" wp14:editId="75470608">
                  <wp:extent cx="4087940" cy="1938528"/>
                  <wp:effectExtent l="19050" t="19050" r="27305" b="2413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107" cy="1955204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0"/>
      <w:tr w:rsidR="00E02412" w:rsidRPr="00CD3C19" w14:paraId="206FD57C" w14:textId="77777777" w:rsidTr="00EA364E">
        <w:trPr>
          <w:trHeight w:val="2411"/>
        </w:trPr>
        <w:tc>
          <w:tcPr>
            <w:tcW w:w="6409" w:type="dxa"/>
            <w:gridSpan w:val="2"/>
          </w:tcPr>
          <w:p w14:paraId="5DEC425F" w14:textId="6946B17E" w:rsidR="00E02412" w:rsidRPr="00345E3A" w:rsidRDefault="00E02412" w:rsidP="00EA364E">
            <w:pPr>
              <w:rPr>
                <w:rFonts w:ascii="Times" w:hAnsi="Times"/>
                <w:noProof/>
                <w:sz w:val="21"/>
              </w:rPr>
            </w:pPr>
            <w:r w:rsidRPr="00345E3A">
              <w:rPr>
                <w:rFonts w:ascii="Times" w:hAnsi="Times" w:hint="eastAsia"/>
                <w:noProof/>
                <w:sz w:val="21"/>
              </w:rPr>
              <w:lastRenderedPageBreak/>
              <w:t>住宿账单</w:t>
            </w:r>
            <w:r w:rsidR="002012E6" w:rsidRPr="00345E3A">
              <w:rPr>
                <w:rFonts w:ascii="Times" w:hAnsi="Times" w:hint="eastAsia"/>
                <w:noProof/>
                <w:sz w:val="21"/>
              </w:rPr>
              <w:t>：</w:t>
            </w:r>
          </w:p>
          <w:p w14:paraId="20E4E314" w14:textId="77777777" w:rsidR="00E02412" w:rsidRDefault="005D751C" w:rsidP="00EA364E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9EF25DC" wp14:editId="0EBEA724">
                  <wp:extent cx="3657243" cy="3862425"/>
                  <wp:effectExtent l="19050" t="19050" r="19685" b="2413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6" b="8958"/>
                          <a:stretch/>
                        </pic:blipFill>
                        <pic:spPr bwMode="auto">
                          <a:xfrm>
                            <a:off x="0" y="0"/>
                            <a:ext cx="3664557" cy="3870150"/>
                          </a:xfrm>
                          <a:prstGeom prst="rect">
                            <a:avLst/>
                          </a:prstGeom>
                          <a:ln w="63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0CA2A" w14:textId="77777777" w:rsidR="0025079F" w:rsidRDefault="0025079F" w:rsidP="00EA364E">
            <w:pPr>
              <w:jc w:val="center"/>
              <w:rPr>
                <w:rFonts w:ascii="Times" w:hAnsi="Times"/>
              </w:rPr>
            </w:pPr>
          </w:p>
          <w:p w14:paraId="4BBB20D6" w14:textId="7F4C2F55" w:rsidR="0025079F" w:rsidRPr="00CD3C19" w:rsidRDefault="0025079F" w:rsidP="00EA364E">
            <w:pPr>
              <w:jc w:val="center"/>
              <w:rPr>
                <w:rFonts w:ascii="Times" w:hAnsi="Times"/>
              </w:rPr>
            </w:pPr>
          </w:p>
        </w:tc>
        <w:tc>
          <w:tcPr>
            <w:tcW w:w="7539" w:type="dxa"/>
            <w:gridSpan w:val="3"/>
          </w:tcPr>
          <w:p w14:paraId="64E781EA" w14:textId="7ECB257F" w:rsidR="00E02412" w:rsidRPr="00345E3A" w:rsidRDefault="005D751C" w:rsidP="00EA364E">
            <w:pPr>
              <w:widowControl/>
              <w:jc w:val="left"/>
              <w:rPr>
                <w:rFonts w:ascii="Times" w:hAnsi="Times"/>
                <w:sz w:val="21"/>
              </w:rPr>
            </w:pPr>
            <w:r w:rsidRPr="00BE50F8">
              <w:rPr>
                <w:rFonts w:ascii="Times" w:hAnsi="Times"/>
                <w:noProof/>
                <w:sz w:val="21"/>
              </w:rPr>
              <w:drawing>
                <wp:anchor distT="0" distB="0" distL="114300" distR="114300" simplePos="0" relativeHeight="251659264" behindDoc="0" locked="0" layoutInCell="1" allowOverlap="1" wp14:anchorId="526A8567" wp14:editId="443857CB">
                  <wp:simplePos x="0" y="0"/>
                  <wp:positionH relativeFrom="column">
                    <wp:posOffset>50363</wp:posOffset>
                  </wp:positionH>
                  <wp:positionV relativeFrom="paragraph">
                    <wp:posOffset>781863</wp:posOffset>
                  </wp:positionV>
                  <wp:extent cx="4066901" cy="2655417"/>
                  <wp:effectExtent l="0" t="0" r="0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125" cy="266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412" w:rsidRPr="00345E3A">
              <w:rPr>
                <w:rFonts w:ascii="Times" w:hAnsi="Times" w:hint="eastAsia"/>
                <w:sz w:val="21"/>
              </w:rPr>
              <w:t>住宿费发票</w:t>
            </w:r>
            <w:r w:rsidR="005F47C7">
              <w:rPr>
                <w:rFonts w:ascii="Times" w:hAnsi="Times" w:hint="eastAsia"/>
                <w:sz w:val="21"/>
              </w:rPr>
              <w:t>：</w:t>
            </w:r>
          </w:p>
        </w:tc>
      </w:tr>
    </w:tbl>
    <w:p w14:paraId="257B1378" w14:textId="77777777" w:rsidR="00DB59D9" w:rsidRDefault="00DB59D9" w:rsidP="00E02412">
      <w:pPr>
        <w:jc w:val="center"/>
        <w:rPr>
          <w:b/>
          <w:bCs/>
          <w:sz w:val="28"/>
          <w:szCs w:val="22"/>
        </w:rPr>
      </w:pPr>
    </w:p>
    <w:p w14:paraId="7D3F1161" w14:textId="77777777" w:rsidR="00DB59D9" w:rsidRDefault="00DB59D9" w:rsidP="00345E3A">
      <w:pPr>
        <w:pStyle w:val="af2"/>
        <w:jc w:val="center"/>
      </w:pPr>
    </w:p>
    <w:p w14:paraId="7D5DC9F7" w14:textId="0EB5733F" w:rsidR="00E02412" w:rsidRPr="00345E3A" w:rsidRDefault="00DB59D9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345E3A">
        <w:rPr>
          <w:rFonts w:ascii="黑体" w:eastAsia="黑体" w:hAnsi="黑体" w:hint="eastAsia"/>
          <w:b/>
          <w:sz w:val="24"/>
          <w:szCs w:val="24"/>
        </w:rPr>
        <w:lastRenderedPageBreak/>
        <w:t>表</w:t>
      </w:r>
      <w:r w:rsidRPr="00345E3A">
        <w:rPr>
          <w:rFonts w:ascii="黑体" w:eastAsia="黑体" w:hAnsi="黑体"/>
          <w:b/>
          <w:sz w:val="24"/>
          <w:szCs w:val="24"/>
        </w:rPr>
        <w:t>B-</w:t>
      </w:r>
      <w:r w:rsidRPr="00345E3A">
        <w:rPr>
          <w:rFonts w:ascii="黑体" w:eastAsia="黑体" w:hAnsi="黑体"/>
          <w:b/>
          <w:sz w:val="24"/>
          <w:szCs w:val="24"/>
        </w:rPr>
        <w:fldChar w:fldCharType="begin"/>
      </w:r>
      <w:r w:rsidRPr="00345E3A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345E3A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345E3A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345E3A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3</w:t>
      </w:r>
      <w:r w:rsidRPr="00345E3A">
        <w:rPr>
          <w:rFonts w:ascii="黑体" w:eastAsia="黑体" w:hAnsi="黑体"/>
          <w:b/>
          <w:sz w:val="24"/>
          <w:szCs w:val="24"/>
        </w:rPr>
        <w:fldChar w:fldCharType="end"/>
      </w:r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进场记录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3754"/>
        <w:gridCol w:w="3481"/>
        <w:gridCol w:w="45"/>
        <w:gridCol w:w="3349"/>
        <w:gridCol w:w="3319"/>
      </w:tblGrid>
      <w:tr w:rsidR="00287101" w14:paraId="6CE7C8C0" w14:textId="77777777" w:rsidTr="00EA364E">
        <w:tc>
          <w:tcPr>
            <w:tcW w:w="3487" w:type="dxa"/>
          </w:tcPr>
          <w:p w14:paraId="1219F35B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入场时间</w:t>
            </w:r>
          </w:p>
        </w:tc>
        <w:tc>
          <w:tcPr>
            <w:tcW w:w="3487" w:type="dxa"/>
          </w:tcPr>
          <w:p w14:paraId="0899AFD2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/>
                <w:sz w:val="21"/>
              </w:rPr>
              <w:t>20XX</w:t>
            </w:r>
            <w:r w:rsidRPr="00345E3A">
              <w:rPr>
                <w:rFonts w:ascii="宋体" w:hAnsi="宋体" w:hint="eastAsia"/>
                <w:sz w:val="21"/>
              </w:rPr>
              <w:t>年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月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日</w:t>
            </w:r>
          </w:p>
        </w:tc>
        <w:tc>
          <w:tcPr>
            <w:tcW w:w="3487" w:type="dxa"/>
            <w:gridSpan w:val="2"/>
          </w:tcPr>
          <w:p w14:paraId="0AFAC2E4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离场时间</w:t>
            </w:r>
          </w:p>
        </w:tc>
        <w:tc>
          <w:tcPr>
            <w:tcW w:w="3487" w:type="dxa"/>
          </w:tcPr>
          <w:p w14:paraId="51134FC3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/>
                <w:sz w:val="21"/>
              </w:rPr>
              <w:t>20XX</w:t>
            </w:r>
            <w:r w:rsidRPr="00345E3A">
              <w:rPr>
                <w:rFonts w:ascii="宋体" w:hAnsi="宋体" w:hint="eastAsia"/>
                <w:sz w:val="21"/>
              </w:rPr>
              <w:t>年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月</w:t>
            </w:r>
            <w:r w:rsidRPr="00345E3A">
              <w:rPr>
                <w:rFonts w:ascii="宋体" w:hAnsi="宋体"/>
                <w:sz w:val="21"/>
              </w:rPr>
              <w:t>XX</w:t>
            </w:r>
            <w:r w:rsidRPr="00345E3A">
              <w:rPr>
                <w:rFonts w:ascii="宋体" w:hAnsi="宋体" w:hint="eastAsia"/>
                <w:sz w:val="21"/>
              </w:rPr>
              <w:t>日</w:t>
            </w:r>
          </w:p>
        </w:tc>
      </w:tr>
      <w:tr w:rsidR="00287101" w14:paraId="0B0AD1F6" w14:textId="77777777" w:rsidTr="00EA364E">
        <w:tc>
          <w:tcPr>
            <w:tcW w:w="3487" w:type="dxa"/>
          </w:tcPr>
          <w:p w14:paraId="130D5095" w14:textId="0254928B" w:rsidR="00E02412" w:rsidRPr="00345E3A" w:rsidRDefault="00EA021D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信息系统</w:t>
            </w:r>
            <w:r w:rsidR="00E02412" w:rsidRPr="00345E3A">
              <w:rPr>
                <w:rFonts w:ascii="宋体" w:hAnsi="宋体" w:hint="eastAsia"/>
                <w:b/>
                <w:bCs/>
                <w:sz w:val="21"/>
              </w:rPr>
              <w:t>责任单位</w:t>
            </w:r>
          </w:p>
        </w:tc>
        <w:tc>
          <w:tcPr>
            <w:tcW w:w="3487" w:type="dxa"/>
          </w:tcPr>
          <w:p w14:paraId="00D92E16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</w:p>
        </w:tc>
        <w:tc>
          <w:tcPr>
            <w:tcW w:w="3487" w:type="dxa"/>
            <w:gridSpan w:val="2"/>
          </w:tcPr>
          <w:p w14:paraId="26C9C02F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现场测评实施地点</w:t>
            </w:r>
          </w:p>
        </w:tc>
        <w:tc>
          <w:tcPr>
            <w:tcW w:w="3487" w:type="dxa"/>
          </w:tcPr>
          <w:p w14:paraId="24DE9BC6" w14:textId="77777777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</w:p>
        </w:tc>
      </w:tr>
      <w:tr w:rsidR="00DE7666" w14:paraId="624E8BCE" w14:textId="77777777" w:rsidTr="00EA364E">
        <w:tc>
          <w:tcPr>
            <w:tcW w:w="3487" w:type="dxa"/>
          </w:tcPr>
          <w:p w14:paraId="39259017" w14:textId="77777777" w:rsidR="00E02412" w:rsidRPr="00345E3A" w:rsidRDefault="00E02412" w:rsidP="00EA364E">
            <w:pPr>
              <w:jc w:val="center"/>
              <w:rPr>
                <w:rFonts w:ascii="宋体" w:hAnsi="宋体"/>
                <w:b/>
                <w:bCs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现场测评人员</w:t>
            </w:r>
          </w:p>
        </w:tc>
        <w:tc>
          <w:tcPr>
            <w:tcW w:w="10461" w:type="dxa"/>
            <w:gridSpan w:val="4"/>
          </w:tcPr>
          <w:p w14:paraId="711589A6" w14:textId="77777777" w:rsidR="00E02412" w:rsidRPr="00345E3A" w:rsidRDefault="00E02412" w:rsidP="00EA364E">
            <w:pPr>
              <w:rPr>
                <w:rFonts w:ascii="宋体" w:hAnsi="宋体"/>
                <w:sz w:val="21"/>
              </w:rPr>
            </w:pPr>
          </w:p>
        </w:tc>
      </w:tr>
      <w:tr w:rsidR="00E02412" w14:paraId="5B6B9972" w14:textId="77777777" w:rsidTr="00EA364E">
        <w:trPr>
          <w:trHeight w:val="328"/>
        </w:trPr>
        <w:tc>
          <w:tcPr>
            <w:tcW w:w="13948" w:type="dxa"/>
            <w:gridSpan w:val="5"/>
          </w:tcPr>
          <w:p w14:paraId="7A564A41" w14:textId="36922565" w:rsidR="00E02412" w:rsidRPr="00345E3A" w:rsidRDefault="00E02412" w:rsidP="00EA364E">
            <w:pPr>
              <w:jc w:val="center"/>
              <w:rPr>
                <w:rFonts w:ascii="宋体" w:hAnsi="宋体"/>
                <w:sz w:val="21"/>
              </w:rPr>
            </w:pPr>
            <w:r w:rsidRPr="00345E3A">
              <w:rPr>
                <w:rFonts w:ascii="宋体" w:hAnsi="宋体" w:hint="eastAsia"/>
                <w:b/>
                <w:bCs/>
                <w:sz w:val="21"/>
              </w:rPr>
              <w:t>现</w:t>
            </w:r>
            <w:r w:rsidR="00854886">
              <w:rPr>
                <w:rFonts w:ascii="宋体" w:hAnsi="宋体" w:hint="eastAsia"/>
                <w:b/>
                <w:bCs/>
                <w:sz w:val="21"/>
              </w:rPr>
              <w:t>场</w:t>
            </w:r>
            <w:r w:rsidRPr="00345E3A">
              <w:rPr>
                <w:rFonts w:ascii="宋体" w:hAnsi="宋体" w:hint="eastAsia"/>
                <w:b/>
                <w:bCs/>
                <w:sz w:val="21"/>
              </w:rPr>
              <w:t>评</w:t>
            </w:r>
            <w:r w:rsidR="00922606">
              <w:rPr>
                <w:rFonts w:ascii="宋体" w:hAnsi="宋体" w:hint="eastAsia"/>
                <w:b/>
                <w:bCs/>
                <w:sz w:val="21"/>
              </w:rPr>
              <w:t>测</w:t>
            </w:r>
            <w:proofErr w:type="gramStart"/>
            <w:r w:rsidR="00922606">
              <w:rPr>
                <w:rFonts w:ascii="宋体" w:hAnsi="宋体" w:hint="eastAsia"/>
                <w:b/>
                <w:bCs/>
                <w:sz w:val="21"/>
              </w:rPr>
              <w:t>评过程</w:t>
            </w:r>
            <w:proofErr w:type="gramEnd"/>
            <w:r w:rsidR="00922606">
              <w:rPr>
                <w:rFonts w:ascii="宋体" w:hAnsi="宋体" w:hint="eastAsia"/>
                <w:b/>
                <w:bCs/>
                <w:sz w:val="21"/>
              </w:rPr>
              <w:t>记录</w:t>
            </w:r>
            <w:r w:rsidRPr="00345E3A">
              <w:rPr>
                <w:rFonts w:ascii="宋体" w:hAnsi="宋体" w:hint="eastAsia"/>
                <w:b/>
                <w:bCs/>
                <w:sz w:val="21"/>
              </w:rPr>
              <w:t>（</w:t>
            </w:r>
            <w:r w:rsidR="0053332B">
              <w:rPr>
                <w:rFonts w:ascii="宋体" w:hAnsi="宋体" w:hint="eastAsia"/>
                <w:b/>
                <w:bCs/>
                <w:sz w:val="21"/>
              </w:rPr>
              <w:t>现场测评</w:t>
            </w:r>
            <w:r w:rsidRPr="00345E3A">
              <w:rPr>
                <w:rFonts w:ascii="宋体" w:hAnsi="宋体" w:hint="eastAsia"/>
                <w:b/>
                <w:bCs/>
                <w:sz w:val="21"/>
              </w:rPr>
              <w:t>签到表、现场照片</w:t>
            </w:r>
            <w:r w:rsidR="00CA223B">
              <w:rPr>
                <w:rFonts w:ascii="宋体" w:hAnsi="宋体" w:hint="eastAsia"/>
                <w:b/>
                <w:bCs/>
                <w:sz w:val="21"/>
              </w:rPr>
              <w:t>、</w:t>
            </w:r>
            <w:r w:rsidR="00E72E49">
              <w:rPr>
                <w:rFonts w:ascii="宋体" w:hAnsi="宋体" w:hint="eastAsia"/>
                <w:b/>
                <w:bCs/>
                <w:sz w:val="21"/>
              </w:rPr>
              <w:t>对接记录、</w:t>
            </w:r>
            <w:r w:rsidR="00C33647">
              <w:rPr>
                <w:rFonts w:ascii="宋体" w:hAnsi="宋体" w:hint="eastAsia"/>
                <w:b/>
                <w:bCs/>
                <w:sz w:val="21"/>
              </w:rPr>
              <w:t>机房</w:t>
            </w:r>
            <w:r w:rsidR="001D03F0">
              <w:rPr>
                <w:rFonts w:ascii="宋体" w:hAnsi="宋体" w:hint="eastAsia"/>
                <w:b/>
                <w:bCs/>
                <w:sz w:val="21"/>
              </w:rPr>
              <w:t>出入</w:t>
            </w:r>
            <w:r w:rsidR="00C33647">
              <w:rPr>
                <w:rFonts w:ascii="宋体" w:hAnsi="宋体" w:hint="eastAsia"/>
                <w:b/>
                <w:bCs/>
                <w:sz w:val="21"/>
              </w:rPr>
              <w:t>记录</w:t>
            </w:r>
            <w:r w:rsidRPr="00345E3A">
              <w:rPr>
                <w:rFonts w:ascii="宋体" w:hAnsi="宋体" w:hint="eastAsia"/>
                <w:b/>
                <w:bCs/>
                <w:sz w:val="21"/>
              </w:rPr>
              <w:t>等）</w:t>
            </w:r>
          </w:p>
        </w:tc>
      </w:tr>
      <w:tr w:rsidR="00DE7666" w14:paraId="3DB7DD2F" w14:textId="77777777" w:rsidTr="00EA364E">
        <w:trPr>
          <w:trHeight w:val="6194"/>
        </w:trPr>
        <w:tc>
          <w:tcPr>
            <w:tcW w:w="7009" w:type="dxa"/>
            <w:gridSpan w:val="3"/>
          </w:tcPr>
          <w:p w14:paraId="49EA91BD" w14:textId="4BE60042" w:rsidR="00E02412" w:rsidRPr="00345E3A" w:rsidRDefault="00E02412" w:rsidP="00EA364E">
            <w:pPr>
              <w:rPr>
                <w:noProof/>
                <w:sz w:val="21"/>
              </w:rPr>
            </w:pPr>
            <w:r w:rsidRPr="00345E3A">
              <w:rPr>
                <w:rFonts w:hint="eastAsia"/>
                <w:noProof/>
                <w:sz w:val="21"/>
              </w:rPr>
              <w:t>现场测评签到表</w:t>
            </w:r>
            <w:r w:rsidR="008E01B8" w:rsidRPr="00345E3A">
              <w:rPr>
                <w:noProof/>
                <w:sz w:val="21"/>
              </w:rPr>
              <w:t>:</w:t>
            </w:r>
          </w:p>
          <w:p w14:paraId="46E5EC02" w14:textId="77777777" w:rsidR="00E02412" w:rsidRPr="00CD3C19" w:rsidRDefault="00E02412" w:rsidP="00EA364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654E167" wp14:editId="281B16D2">
                  <wp:extent cx="2529015" cy="3522133"/>
                  <wp:effectExtent l="19050" t="19050" r="24130" b="2159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882" cy="3555373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14:paraId="7D9BD53A" w14:textId="28FA6766" w:rsidR="00E02412" w:rsidRPr="00345E3A" w:rsidRDefault="00E02412" w:rsidP="00EA364E">
            <w:pPr>
              <w:rPr>
                <w:sz w:val="21"/>
              </w:rPr>
            </w:pPr>
            <w:r w:rsidRPr="00345E3A">
              <w:rPr>
                <w:rFonts w:hint="eastAsia"/>
                <w:sz w:val="21"/>
              </w:rPr>
              <w:t>现场照片</w:t>
            </w:r>
            <w:r w:rsidR="008E01B8" w:rsidRPr="00345E3A">
              <w:rPr>
                <w:sz w:val="21"/>
              </w:rPr>
              <w:t>:</w:t>
            </w:r>
          </w:p>
          <w:p w14:paraId="5E4FFD5E" w14:textId="4FEF1774" w:rsidR="00E02412" w:rsidRPr="00B075B3" w:rsidRDefault="00DA1090" w:rsidP="00345E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63A930" wp14:editId="33F3E609">
                  <wp:extent cx="2700730" cy="3594294"/>
                  <wp:effectExtent l="19050" t="19050" r="23495" b="2540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730" cy="3594294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01" w14:paraId="50019F4D" w14:textId="77777777" w:rsidTr="00345E3A">
        <w:trPr>
          <w:trHeight w:val="4952"/>
        </w:trPr>
        <w:tc>
          <w:tcPr>
            <w:tcW w:w="7009" w:type="dxa"/>
            <w:gridSpan w:val="3"/>
          </w:tcPr>
          <w:p w14:paraId="0BCC4FA0" w14:textId="2A485027" w:rsidR="00DE7666" w:rsidRPr="00345E3A" w:rsidRDefault="00DE7666" w:rsidP="00EA364E">
            <w:pPr>
              <w:rPr>
                <w:noProof/>
                <w:sz w:val="21"/>
              </w:rPr>
            </w:pPr>
            <w:r w:rsidRPr="00345E3A">
              <w:rPr>
                <w:rFonts w:hint="eastAsia"/>
                <w:noProof/>
                <w:sz w:val="21"/>
              </w:rPr>
              <w:lastRenderedPageBreak/>
              <w:t>机房</w:t>
            </w:r>
            <w:r w:rsidR="00071252">
              <w:rPr>
                <w:rFonts w:hint="eastAsia"/>
                <w:noProof/>
                <w:sz w:val="21"/>
              </w:rPr>
              <w:t>出入</w:t>
            </w:r>
            <w:r w:rsidRPr="00345E3A">
              <w:rPr>
                <w:rFonts w:hint="eastAsia"/>
                <w:noProof/>
                <w:sz w:val="21"/>
              </w:rPr>
              <w:t>记录：</w:t>
            </w:r>
          </w:p>
          <w:p w14:paraId="43310045" w14:textId="2BA29C76" w:rsidR="00DE7666" w:rsidRDefault="00DA1090" w:rsidP="00345E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915D7" wp14:editId="4FF5D474">
                  <wp:extent cx="4424024" cy="2856065"/>
                  <wp:effectExtent l="19050" t="19050" r="15240" b="209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24" cy="2856065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14:paraId="40DF0983" w14:textId="2848DB47" w:rsidR="00287101" w:rsidRPr="00EA364E" w:rsidRDefault="00287101" w:rsidP="00287101">
            <w:pPr>
              <w:rPr>
                <w:noProof/>
                <w:sz w:val="21"/>
              </w:rPr>
            </w:pPr>
            <w:r w:rsidRPr="00EA364E">
              <w:rPr>
                <w:rFonts w:hint="eastAsia"/>
                <w:noProof/>
                <w:sz w:val="21"/>
              </w:rPr>
              <w:t>机房</w:t>
            </w:r>
            <w:r w:rsidR="00071252">
              <w:rPr>
                <w:rFonts w:hint="eastAsia"/>
                <w:noProof/>
                <w:sz w:val="21"/>
              </w:rPr>
              <w:t>出入</w:t>
            </w:r>
            <w:r w:rsidRPr="00EA364E">
              <w:rPr>
                <w:rFonts w:hint="eastAsia"/>
                <w:noProof/>
                <w:sz w:val="21"/>
              </w:rPr>
              <w:t>记录：</w:t>
            </w:r>
          </w:p>
          <w:p w14:paraId="49E42238" w14:textId="521A7E5A" w:rsidR="00DE7666" w:rsidRPr="00B075B3" w:rsidRDefault="00DA1090" w:rsidP="00345E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E1E8E" wp14:editId="16C109F5">
                  <wp:extent cx="2566738" cy="3467873"/>
                  <wp:effectExtent l="19050" t="19050" r="24130" b="184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38" cy="3467873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D7669" w14:textId="7DF8629E" w:rsidR="00463B51" w:rsidRDefault="00463B51" w:rsidP="00463B51">
      <w:r>
        <w:br w:type="page"/>
      </w:r>
    </w:p>
    <w:p w14:paraId="51AD2C57" w14:textId="19F96C53" w:rsidR="00E02412" w:rsidRDefault="00E02412" w:rsidP="00E02412">
      <w:pPr>
        <w:pStyle w:val="21"/>
        <w:numPr>
          <w:ilvl w:val="0"/>
          <w:numId w:val="20"/>
        </w:numPr>
      </w:pPr>
      <w:bookmarkStart w:id="11" w:name="_Toc124016111"/>
      <w:proofErr w:type="gramStart"/>
      <w:r>
        <w:rPr>
          <w:rFonts w:hint="eastAsia"/>
        </w:rPr>
        <w:lastRenderedPageBreak/>
        <w:t>密评活动</w:t>
      </w:r>
      <w:proofErr w:type="gramEnd"/>
      <w:r>
        <w:rPr>
          <w:rFonts w:hint="eastAsia"/>
        </w:rPr>
        <w:t>质量文件</w:t>
      </w:r>
      <w:r>
        <w:rPr>
          <w:rStyle w:val="affffc"/>
        </w:rPr>
        <w:footnoteReference w:id="5"/>
      </w:r>
      <w:bookmarkEnd w:id="11"/>
    </w:p>
    <w:p w14:paraId="7B8ADE64" w14:textId="2615A0DC" w:rsidR="00E02412" w:rsidRPr="00345E3A" w:rsidRDefault="00975F3D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345E3A">
        <w:rPr>
          <w:rFonts w:ascii="黑体" w:eastAsia="黑体" w:hAnsi="黑体" w:hint="eastAsia"/>
          <w:b/>
          <w:sz w:val="24"/>
          <w:szCs w:val="24"/>
        </w:rPr>
        <w:t>表</w:t>
      </w:r>
      <w:r w:rsidRPr="00345E3A">
        <w:rPr>
          <w:rFonts w:ascii="黑体" w:eastAsia="黑体" w:hAnsi="黑体"/>
          <w:b/>
          <w:sz w:val="24"/>
          <w:szCs w:val="24"/>
        </w:rPr>
        <w:t>B-</w:t>
      </w:r>
      <w:r w:rsidRPr="00345E3A">
        <w:rPr>
          <w:rFonts w:ascii="黑体" w:eastAsia="黑体" w:hAnsi="黑体"/>
          <w:b/>
          <w:sz w:val="24"/>
          <w:szCs w:val="24"/>
        </w:rPr>
        <w:fldChar w:fldCharType="begin"/>
      </w:r>
      <w:r w:rsidRPr="00345E3A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345E3A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345E3A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345E3A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4</w:t>
      </w:r>
      <w:r w:rsidRPr="00345E3A">
        <w:rPr>
          <w:rFonts w:ascii="黑体" w:eastAsia="黑体" w:hAnsi="黑体"/>
          <w:b/>
          <w:sz w:val="24"/>
          <w:szCs w:val="24"/>
        </w:rPr>
        <w:fldChar w:fldCharType="end"/>
      </w:r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现场测评授权及风险告知</w:t>
      </w:r>
    </w:p>
    <w:tbl>
      <w:tblPr>
        <w:tblStyle w:val="affff"/>
        <w:tblW w:w="0" w:type="auto"/>
        <w:jc w:val="center"/>
        <w:tblLook w:val="04A0" w:firstRow="1" w:lastRow="0" w:firstColumn="1" w:lastColumn="0" w:noHBand="0" w:noVBand="1"/>
      </w:tblPr>
      <w:tblGrid>
        <w:gridCol w:w="13887"/>
      </w:tblGrid>
      <w:tr w:rsidR="00E02412" w:rsidRPr="003335FC" w14:paraId="45095CEA" w14:textId="77777777" w:rsidTr="00057CC1">
        <w:trPr>
          <w:jc w:val="center"/>
        </w:trPr>
        <w:tc>
          <w:tcPr>
            <w:tcW w:w="13887" w:type="dxa"/>
            <w:tcBorders>
              <w:bottom w:val="single" w:sz="4" w:space="0" w:color="auto"/>
            </w:tcBorders>
          </w:tcPr>
          <w:p w14:paraId="1982ABE6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" w:hAnsi="Times"/>
                <w:b/>
                <w:bCs/>
                <w:iCs/>
                <w:sz w:val="21"/>
              </w:rPr>
            </w:pPr>
            <w:r w:rsidRPr="00345E3A">
              <w:rPr>
                <w:rFonts w:ascii="Times" w:hAnsi="Times" w:hint="eastAsia"/>
                <w:b/>
                <w:bCs/>
                <w:iCs/>
                <w:sz w:val="21"/>
              </w:rPr>
              <w:t>现场测评授权书</w:t>
            </w:r>
          </w:p>
        </w:tc>
      </w:tr>
      <w:tr w:rsidR="00E02412" w:rsidRPr="003335FC" w14:paraId="570FD19A" w14:textId="77777777" w:rsidTr="00057CC1">
        <w:trPr>
          <w:jc w:val="center"/>
        </w:trPr>
        <w:tc>
          <w:tcPr>
            <w:tcW w:w="13887" w:type="dxa"/>
            <w:shd w:val="clear" w:color="auto" w:fill="auto"/>
          </w:tcPr>
          <w:p w14:paraId="133E45FE" w14:textId="77777777" w:rsidR="00E02412" w:rsidRPr="00674135" w:rsidRDefault="00E02412" w:rsidP="00EA364E">
            <w:pPr>
              <w:spacing w:line="276" w:lineRule="auto"/>
              <w:jc w:val="center"/>
              <w:rPr>
                <w:rFonts w:ascii="Times" w:hAnsi="Times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A3C94E9" wp14:editId="5129583B">
                  <wp:extent cx="4892902" cy="3426014"/>
                  <wp:effectExtent l="19050" t="19050" r="22225" b="222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994" cy="3468090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412" w:rsidRPr="003335FC" w14:paraId="4506F837" w14:textId="77777777" w:rsidTr="00057CC1">
        <w:trPr>
          <w:jc w:val="center"/>
        </w:trPr>
        <w:tc>
          <w:tcPr>
            <w:tcW w:w="13887" w:type="dxa"/>
            <w:tcBorders>
              <w:bottom w:val="single" w:sz="4" w:space="0" w:color="auto"/>
            </w:tcBorders>
          </w:tcPr>
          <w:p w14:paraId="14E8E0DB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" w:hAnsi="Times"/>
                <w:b/>
                <w:bCs/>
                <w:iCs/>
                <w:sz w:val="21"/>
              </w:rPr>
            </w:pPr>
            <w:r w:rsidRPr="00345E3A">
              <w:rPr>
                <w:rFonts w:ascii="Times" w:hAnsi="Times" w:hint="eastAsia"/>
                <w:b/>
                <w:bCs/>
                <w:iCs/>
                <w:sz w:val="21"/>
              </w:rPr>
              <w:lastRenderedPageBreak/>
              <w:t>风险告知书</w:t>
            </w:r>
          </w:p>
        </w:tc>
      </w:tr>
      <w:tr w:rsidR="00E02412" w:rsidRPr="003335FC" w14:paraId="7476E9F2" w14:textId="77777777" w:rsidTr="00057CC1">
        <w:trPr>
          <w:trHeight w:val="7540"/>
          <w:jc w:val="center"/>
        </w:trPr>
        <w:tc>
          <w:tcPr>
            <w:tcW w:w="13887" w:type="dxa"/>
            <w:shd w:val="clear" w:color="auto" w:fill="auto"/>
          </w:tcPr>
          <w:p w14:paraId="376D3AD6" w14:textId="790FD43D" w:rsidR="00E02412" w:rsidRPr="003335FC" w:rsidRDefault="00DA1090" w:rsidP="00EA364E">
            <w:pPr>
              <w:spacing w:line="276" w:lineRule="auto"/>
              <w:jc w:val="center"/>
              <w:rPr>
                <w:rFonts w:ascii="Times" w:hAnsi="Times"/>
                <w:iCs/>
              </w:rPr>
            </w:pPr>
            <w:r>
              <w:rPr>
                <w:noProof/>
              </w:rPr>
              <w:drawing>
                <wp:inline distT="0" distB="0" distL="0" distR="0" wp14:anchorId="6F4E2882" wp14:editId="24750946">
                  <wp:extent cx="6419285" cy="4469228"/>
                  <wp:effectExtent l="19050" t="19050" r="19685" b="266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285" cy="4469228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9F0B0" w14:textId="77777777" w:rsidR="00E02412" w:rsidRDefault="00E02412" w:rsidP="00E02412">
      <w:pPr>
        <w:jc w:val="center"/>
        <w:rPr>
          <w:b/>
          <w:bCs/>
          <w:sz w:val="28"/>
          <w:szCs w:val="22"/>
        </w:rPr>
      </w:pPr>
    </w:p>
    <w:p w14:paraId="30518263" w14:textId="1921AE6C" w:rsidR="00E02412" w:rsidRPr="00345E3A" w:rsidRDefault="00E02412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>
        <w:rPr>
          <w:b/>
          <w:bCs/>
          <w:sz w:val="28"/>
          <w:szCs w:val="22"/>
        </w:rPr>
        <w:br w:type="page"/>
      </w:r>
      <w:r w:rsidR="00E73394" w:rsidRPr="00345E3A">
        <w:rPr>
          <w:rFonts w:ascii="黑体" w:eastAsia="黑体" w:hAnsi="黑体" w:hint="eastAsia"/>
          <w:b/>
          <w:sz w:val="24"/>
          <w:szCs w:val="24"/>
        </w:rPr>
        <w:lastRenderedPageBreak/>
        <w:t>表</w:t>
      </w:r>
      <w:r w:rsidR="00E73394" w:rsidRPr="00345E3A">
        <w:rPr>
          <w:rFonts w:ascii="黑体" w:eastAsia="黑体" w:hAnsi="黑体"/>
          <w:b/>
          <w:sz w:val="24"/>
          <w:szCs w:val="24"/>
        </w:rPr>
        <w:t>B-</w:t>
      </w:r>
      <w:r w:rsidR="00E73394" w:rsidRPr="00345E3A">
        <w:rPr>
          <w:rFonts w:ascii="黑体" w:eastAsia="黑体" w:hAnsi="黑体"/>
          <w:b/>
          <w:sz w:val="24"/>
          <w:szCs w:val="24"/>
        </w:rPr>
        <w:fldChar w:fldCharType="begin"/>
      </w:r>
      <w:r w:rsidR="00E73394" w:rsidRPr="00345E3A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="00E73394" w:rsidRPr="00345E3A">
        <w:rPr>
          <w:rFonts w:ascii="黑体" w:eastAsia="黑体" w:hAnsi="黑体" w:hint="eastAsia"/>
          <w:b/>
          <w:sz w:val="24"/>
          <w:szCs w:val="24"/>
        </w:rPr>
        <w:instrText>表</w:instrText>
      </w:r>
      <w:r w:rsidR="00E73394" w:rsidRPr="00345E3A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="00E73394" w:rsidRPr="00345E3A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5</w:t>
      </w:r>
      <w:r w:rsidR="00E73394" w:rsidRPr="00345E3A">
        <w:rPr>
          <w:rFonts w:ascii="黑体" w:eastAsia="黑体" w:hAnsi="黑体"/>
          <w:b/>
          <w:sz w:val="24"/>
          <w:szCs w:val="24"/>
        </w:rPr>
        <w:fldChar w:fldCharType="end"/>
      </w:r>
      <w:r w:rsidRPr="00345E3A">
        <w:rPr>
          <w:rFonts w:ascii="黑体" w:eastAsia="黑体" w:hAnsi="黑体" w:hint="eastAsia"/>
          <w:b/>
          <w:sz w:val="24"/>
          <w:szCs w:val="24"/>
        </w:rPr>
        <w:t>测评方案评审</w:t>
      </w:r>
    </w:p>
    <w:tbl>
      <w:tblPr>
        <w:tblStyle w:val="affff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225"/>
        <w:gridCol w:w="1863"/>
        <w:gridCol w:w="5022"/>
      </w:tblGrid>
      <w:tr w:rsidR="00E02412" w:rsidRPr="003335FC" w14:paraId="578FC819" w14:textId="77777777" w:rsidTr="00057CC1">
        <w:trPr>
          <w:jc w:val="center"/>
        </w:trPr>
        <w:tc>
          <w:tcPr>
            <w:tcW w:w="1838" w:type="dxa"/>
          </w:tcPr>
          <w:p w14:paraId="4203DDAA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iCs/>
                <w:sz w:val="21"/>
              </w:rPr>
            </w:pPr>
            <w:bookmarkStart w:id="12" w:name="_GoBack"/>
            <w:r w:rsidRPr="00345E3A">
              <w:rPr>
                <w:rFonts w:ascii="Times New Roman" w:eastAsiaTheme="minorEastAsia" w:hAnsi="Times New Roman" w:hint="eastAsia"/>
                <w:b/>
                <w:bCs/>
                <w:iCs/>
                <w:sz w:val="21"/>
              </w:rPr>
              <w:t>方案名称</w:t>
            </w:r>
          </w:p>
        </w:tc>
        <w:tc>
          <w:tcPr>
            <w:tcW w:w="5225" w:type="dxa"/>
          </w:tcPr>
          <w:p w14:paraId="295BAA76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iCs/>
                <w:sz w:val="21"/>
              </w:rPr>
            </w:pPr>
          </w:p>
        </w:tc>
        <w:tc>
          <w:tcPr>
            <w:tcW w:w="1863" w:type="dxa"/>
          </w:tcPr>
          <w:p w14:paraId="3CA73354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iCs/>
                <w:sz w:val="21"/>
              </w:rPr>
            </w:pPr>
            <w:r w:rsidRPr="00345E3A">
              <w:rPr>
                <w:rFonts w:ascii="Times New Roman" w:eastAsiaTheme="minorEastAsia" w:hAnsi="Times New Roman" w:hint="eastAsia"/>
                <w:b/>
                <w:bCs/>
                <w:iCs/>
                <w:sz w:val="21"/>
              </w:rPr>
              <w:t>评审时间</w:t>
            </w:r>
          </w:p>
        </w:tc>
        <w:tc>
          <w:tcPr>
            <w:tcW w:w="5022" w:type="dxa"/>
          </w:tcPr>
          <w:p w14:paraId="7568FBC6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iCs/>
                <w:sz w:val="21"/>
              </w:rPr>
            </w:pPr>
            <w:r w:rsidRPr="00345E3A">
              <w:rPr>
                <w:rFonts w:ascii="Times New Roman" w:eastAsiaTheme="minorEastAsia" w:hAnsi="Times New Roman"/>
                <w:sz w:val="21"/>
              </w:rPr>
              <w:t>20XX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年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月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日</w:t>
            </w:r>
          </w:p>
        </w:tc>
      </w:tr>
      <w:tr w:rsidR="00E02412" w:rsidRPr="003335FC" w14:paraId="56BD409D" w14:textId="77777777" w:rsidTr="00057CC1">
        <w:trPr>
          <w:trHeight w:val="2311"/>
          <w:jc w:val="center"/>
        </w:trPr>
        <w:tc>
          <w:tcPr>
            <w:tcW w:w="7063" w:type="dxa"/>
            <w:gridSpan w:val="2"/>
          </w:tcPr>
          <w:p w14:paraId="41FC59F3" w14:textId="47A756C0" w:rsidR="00E02412" w:rsidRPr="00345E3A" w:rsidRDefault="00E02412" w:rsidP="00EA364E">
            <w:pPr>
              <w:spacing w:line="276" w:lineRule="auto"/>
              <w:rPr>
                <w:rFonts w:ascii="Times" w:hAnsi="Times"/>
                <w:iCs/>
                <w:sz w:val="21"/>
              </w:rPr>
            </w:pPr>
            <w:r w:rsidRPr="00345E3A">
              <w:rPr>
                <w:rFonts w:ascii="Times" w:hAnsi="Times" w:hint="eastAsia"/>
                <w:iCs/>
                <w:sz w:val="21"/>
              </w:rPr>
              <w:t>测评方案评审记录</w:t>
            </w:r>
            <w:r w:rsidR="005B4A93" w:rsidRPr="00345E3A">
              <w:rPr>
                <w:rFonts w:ascii="Times" w:hAnsi="Times" w:hint="eastAsia"/>
                <w:iCs/>
                <w:sz w:val="21"/>
              </w:rPr>
              <w:t>：</w:t>
            </w:r>
          </w:p>
          <w:p w14:paraId="09138437" w14:textId="4A186EA9" w:rsidR="00E02412" w:rsidRPr="007F601E" w:rsidRDefault="00DA1090" w:rsidP="00EA364E">
            <w:pPr>
              <w:spacing w:line="276" w:lineRule="auto"/>
              <w:jc w:val="center"/>
              <w:rPr>
                <w:rFonts w:ascii="Times" w:hAnsi="Times"/>
                <w:b/>
                <w:bCs/>
                <w:iCs/>
              </w:rPr>
            </w:pPr>
            <w:r w:rsidRPr="00C61CF3">
              <w:rPr>
                <w:rFonts w:ascii="Times" w:hAnsi="Times"/>
                <w:b/>
                <w:bCs/>
                <w:iCs/>
                <w:noProof/>
              </w:rPr>
              <w:drawing>
                <wp:inline distT="0" distB="0" distL="0" distR="0" wp14:anchorId="265A30F3" wp14:editId="2AB14A93">
                  <wp:extent cx="2569296" cy="3675727"/>
                  <wp:effectExtent l="19050" t="19050" r="21590" b="2032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6" t="7330" r="9025" b="10186"/>
                          <a:stretch/>
                        </pic:blipFill>
                        <pic:spPr bwMode="auto">
                          <a:xfrm>
                            <a:off x="0" y="0"/>
                            <a:ext cx="2576617" cy="3686201"/>
                          </a:xfrm>
                          <a:prstGeom prst="rect">
                            <a:avLst/>
                          </a:prstGeom>
                          <a:noFill/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  <w:gridSpan w:val="2"/>
          </w:tcPr>
          <w:p w14:paraId="4CC3E9A7" w14:textId="5695302C" w:rsidR="00E02412" w:rsidRPr="00345E3A" w:rsidRDefault="00E02412" w:rsidP="00EA364E">
            <w:pPr>
              <w:spacing w:line="276" w:lineRule="auto"/>
              <w:rPr>
                <w:rFonts w:ascii="Times" w:hAnsi="Times"/>
                <w:iCs/>
                <w:sz w:val="21"/>
              </w:rPr>
            </w:pPr>
            <w:r w:rsidRPr="00345E3A">
              <w:rPr>
                <w:rFonts w:ascii="Times" w:hAnsi="Times" w:hint="eastAsia"/>
                <w:iCs/>
                <w:sz w:val="21"/>
              </w:rPr>
              <w:t>测评方案确认记录</w:t>
            </w:r>
            <w:r w:rsidR="005B4A93" w:rsidRPr="00345E3A">
              <w:rPr>
                <w:rFonts w:ascii="Times" w:hAnsi="Times" w:hint="eastAsia"/>
                <w:iCs/>
                <w:sz w:val="21"/>
              </w:rPr>
              <w:t>：</w:t>
            </w:r>
          </w:p>
          <w:p w14:paraId="12E783F0" w14:textId="77777777" w:rsidR="00E02412" w:rsidRPr="007F601E" w:rsidRDefault="00E02412" w:rsidP="00EA364E">
            <w:pPr>
              <w:spacing w:line="276" w:lineRule="auto"/>
              <w:jc w:val="center"/>
              <w:rPr>
                <w:rFonts w:ascii="Times" w:hAnsi="Times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012100E" wp14:editId="3E99A232">
                  <wp:extent cx="2579135" cy="3643993"/>
                  <wp:effectExtent l="19050" t="19050" r="12065" b="139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222" cy="3658244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</w:tbl>
    <w:p w14:paraId="3564AA3E" w14:textId="77777777" w:rsidR="00E02412" w:rsidRDefault="00E02412" w:rsidP="00E02412">
      <w:pPr>
        <w:jc w:val="center"/>
        <w:rPr>
          <w:b/>
          <w:bCs/>
          <w:sz w:val="28"/>
          <w:szCs w:val="22"/>
        </w:rPr>
      </w:pPr>
    </w:p>
    <w:p w14:paraId="71E3D2E1" w14:textId="77777777" w:rsidR="00E02412" w:rsidRDefault="00E02412" w:rsidP="00E02412">
      <w:pPr>
        <w:widowControl/>
        <w:jc w:val="left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</w:p>
    <w:p w14:paraId="4C1DF115" w14:textId="6C4D93B5" w:rsidR="00E02412" w:rsidRPr="00345E3A" w:rsidRDefault="00EF0C07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057CC1">
        <w:rPr>
          <w:rFonts w:ascii="黑体" w:eastAsia="黑体" w:hAnsi="黑体" w:hint="eastAsia"/>
          <w:b/>
          <w:sz w:val="24"/>
          <w:szCs w:val="24"/>
        </w:rPr>
        <w:lastRenderedPageBreak/>
        <w:t>表</w:t>
      </w:r>
      <w:r w:rsidRPr="00057CC1">
        <w:rPr>
          <w:rFonts w:ascii="黑体" w:eastAsia="黑体" w:hAnsi="黑体"/>
          <w:b/>
          <w:sz w:val="24"/>
          <w:szCs w:val="24"/>
        </w:rPr>
        <w:t>B-</w:t>
      </w:r>
      <w:r w:rsidRPr="00057CC1">
        <w:rPr>
          <w:rFonts w:ascii="黑体" w:eastAsia="黑体" w:hAnsi="黑体"/>
          <w:b/>
          <w:sz w:val="24"/>
          <w:szCs w:val="24"/>
        </w:rPr>
        <w:fldChar w:fldCharType="begin"/>
      </w:r>
      <w:r w:rsidRPr="00057CC1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057CC1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057CC1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057CC1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6</w:t>
      </w:r>
      <w:r w:rsidRPr="00057CC1">
        <w:rPr>
          <w:rFonts w:ascii="黑体" w:eastAsia="黑体" w:hAnsi="黑体"/>
          <w:b/>
          <w:sz w:val="24"/>
          <w:szCs w:val="24"/>
        </w:rPr>
        <w:fldChar w:fldCharType="end"/>
      </w:r>
      <w:proofErr w:type="gramStart"/>
      <w:r w:rsidR="00291F8A" w:rsidRPr="00345E3A">
        <w:rPr>
          <w:rFonts w:ascii="黑体" w:eastAsia="黑体" w:hAnsi="黑体" w:hint="eastAsia"/>
          <w:b/>
          <w:bCs/>
          <w:sz w:val="24"/>
          <w:szCs w:val="24"/>
        </w:rPr>
        <w:t>密评</w:t>
      </w:r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报告</w:t>
      </w:r>
      <w:proofErr w:type="gramEnd"/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评审</w:t>
      </w:r>
    </w:p>
    <w:tbl>
      <w:tblPr>
        <w:tblStyle w:val="affff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2110"/>
      </w:tblGrid>
      <w:tr w:rsidR="00E02412" w:rsidRPr="003335FC" w14:paraId="2064E378" w14:textId="77777777" w:rsidTr="00057CC1">
        <w:trPr>
          <w:jc w:val="center"/>
        </w:trPr>
        <w:tc>
          <w:tcPr>
            <w:tcW w:w="1838" w:type="dxa"/>
          </w:tcPr>
          <w:p w14:paraId="33B68979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iCs/>
                <w:sz w:val="21"/>
              </w:rPr>
            </w:pPr>
            <w:r w:rsidRPr="00345E3A">
              <w:rPr>
                <w:rFonts w:ascii="Times New Roman" w:eastAsiaTheme="minorEastAsia" w:hAnsi="Times New Roman" w:hint="eastAsia"/>
                <w:b/>
                <w:bCs/>
                <w:iCs/>
                <w:sz w:val="21"/>
              </w:rPr>
              <w:t>评审时间</w:t>
            </w:r>
          </w:p>
        </w:tc>
        <w:tc>
          <w:tcPr>
            <w:tcW w:w="12110" w:type="dxa"/>
          </w:tcPr>
          <w:p w14:paraId="7CC4AE6F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iCs/>
                <w:sz w:val="21"/>
              </w:rPr>
            </w:pPr>
            <w:r w:rsidRPr="00345E3A">
              <w:rPr>
                <w:rFonts w:ascii="Times New Roman" w:eastAsiaTheme="minorEastAsia" w:hAnsi="Times New Roman"/>
                <w:sz w:val="21"/>
              </w:rPr>
              <w:t>20XX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年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月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日</w:t>
            </w:r>
          </w:p>
        </w:tc>
      </w:tr>
      <w:tr w:rsidR="00E02412" w:rsidRPr="003335FC" w14:paraId="5C6015BB" w14:textId="77777777" w:rsidTr="00057CC1">
        <w:trPr>
          <w:jc w:val="center"/>
        </w:trPr>
        <w:tc>
          <w:tcPr>
            <w:tcW w:w="13948" w:type="dxa"/>
            <w:gridSpan w:val="2"/>
          </w:tcPr>
          <w:p w14:paraId="597731E8" w14:textId="5F828069" w:rsidR="00E02412" w:rsidRPr="00345E3A" w:rsidRDefault="00592471" w:rsidP="00EA364E">
            <w:pPr>
              <w:spacing w:line="276" w:lineRule="auto"/>
              <w:rPr>
                <w:rFonts w:ascii="Times" w:hAnsi="Times"/>
                <w:iCs/>
                <w:sz w:val="21"/>
              </w:rPr>
            </w:pPr>
            <w:proofErr w:type="gramStart"/>
            <w:r w:rsidRPr="00345E3A">
              <w:rPr>
                <w:rFonts w:ascii="Times" w:hAnsi="Times" w:hint="eastAsia"/>
                <w:iCs/>
                <w:sz w:val="21"/>
              </w:rPr>
              <w:t>密评</w:t>
            </w:r>
            <w:r w:rsidR="00E02412" w:rsidRPr="00345E3A">
              <w:rPr>
                <w:rFonts w:ascii="Times" w:hAnsi="Times" w:hint="eastAsia"/>
                <w:iCs/>
                <w:sz w:val="21"/>
              </w:rPr>
              <w:t>报告</w:t>
            </w:r>
            <w:proofErr w:type="gramEnd"/>
            <w:r w:rsidR="00E02412" w:rsidRPr="00345E3A">
              <w:rPr>
                <w:rFonts w:ascii="Times" w:hAnsi="Times" w:hint="eastAsia"/>
                <w:iCs/>
                <w:sz w:val="21"/>
              </w:rPr>
              <w:t>评审记录</w:t>
            </w:r>
            <w:r w:rsidRPr="00345E3A">
              <w:rPr>
                <w:rFonts w:ascii="Times" w:hAnsi="Times" w:hint="eastAsia"/>
                <w:iCs/>
                <w:sz w:val="21"/>
              </w:rPr>
              <w:t>：</w:t>
            </w:r>
          </w:p>
          <w:p w14:paraId="4CC27DC7" w14:textId="33A68DCC" w:rsidR="00E02412" w:rsidRPr="003335FC" w:rsidRDefault="00E44560" w:rsidP="00EA364E">
            <w:pPr>
              <w:spacing w:line="276" w:lineRule="auto"/>
              <w:jc w:val="center"/>
              <w:rPr>
                <w:rFonts w:ascii="Times" w:hAnsi="Times"/>
                <w:iCs/>
              </w:rPr>
            </w:pPr>
            <w:r>
              <w:rPr>
                <w:noProof/>
              </w:rPr>
              <w:drawing>
                <wp:inline distT="0" distB="0" distL="0" distR="0" wp14:anchorId="179AACD2" wp14:editId="4A4E5154">
                  <wp:extent cx="2969411" cy="4200015"/>
                  <wp:effectExtent l="19050" t="19050" r="21590" b="1016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11" cy="4200015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E89FD" w14:textId="77777777" w:rsidR="00E02412" w:rsidRDefault="00E02412" w:rsidP="00E02412">
      <w:pPr>
        <w:pStyle w:val="21"/>
        <w:numPr>
          <w:ilvl w:val="0"/>
          <w:numId w:val="20"/>
        </w:numPr>
      </w:pPr>
      <w:bookmarkStart w:id="13" w:name="_Toc124016112"/>
      <w:proofErr w:type="gramStart"/>
      <w:r>
        <w:rPr>
          <w:rFonts w:hint="eastAsia"/>
        </w:rPr>
        <w:lastRenderedPageBreak/>
        <w:t>密评人员</w:t>
      </w:r>
      <w:proofErr w:type="gramEnd"/>
      <w:r>
        <w:rPr>
          <w:rFonts w:hint="eastAsia"/>
        </w:rPr>
        <w:t>资格证明</w:t>
      </w:r>
      <w:r>
        <w:rPr>
          <w:rStyle w:val="affffc"/>
        </w:rPr>
        <w:footnoteReference w:id="6"/>
      </w:r>
      <w:bookmarkEnd w:id="13"/>
    </w:p>
    <w:p w14:paraId="2D708DB2" w14:textId="15C8964C" w:rsidR="00E02412" w:rsidRPr="00345E3A" w:rsidRDefault="00B205F7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057CC1">
        <w:rPr>
          <w:rFonts w:ascii="黑体" w:eastAsia="黑体" w:hAnsi="黑体" w:hint="eastAsia"/>
          <w:b/>
          <w:sz w:val="24"/>
          <w:szCs w:val="24"/>
        </w:rPr>
        <w:t>表</w:t>
      </w:r>
      <w:r w:rsidRPr="00057CC1">
        <w:rPr>
          <w:rFonts w:ascii="黑体" w:eastAsia="黑体" w:hAnsi="黑体"/>
          <w:b/>
          <w:sz w:val="24"/>
          <w:szCs w:val="24"/>
        </w:rPr>
        <w:t>B-</w:t>
      </w:r>
      <w:r w:rsidRPr="00057CC1">
        <w:rPr>
          <w:rFonts w:ascii="黑体" w:eastAsia="黑体" w:hAnsi="黑体"/>
          <w:b/>
          <w:sz w:val="24"/>
          <w:szCs w:val="24"/>
        </w:rPr>
        <w:fldChar w:fldCharType="begin"/>
      </w:r>
      <w:r w:rsidRPr="00057CC1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057CC1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057CC1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057CC1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7</w:t>
      </w:r>
      <w:r w:rsidRPr="00057CC1">
        <w:rPr>
          <w:rFonts w:ascii="黑体" w:eastAsia="黑体" w:hAnsi="黑体"/>
          <w:b/>
          <w:sz w:val="24"/>
          <w:szCs w:val="24"/>
        </w:rPr>
        <w:fldChar w:fldCharType="end"/>
      </w:r>
      <w:proofErr w:type="gramStart"/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密评人员</w:t>
      </w:r>
      <w:proofErr w:type="gramEnd"/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资格情况</w:t>
      </w:r>
    </w:p>
    <w:tbl>
      <w:tblPr>
        <w:tblStyle w:val="affff"/>
        <w:tblW w:w="13948" w:type="dxa"/>
        <w:jc w:val="center"/>
        <w:tblLook w:val="04A0" w:firstRow="1" w:lastRow="0" w:firstColumn="1" w:lastColumn="0" w:noHBand="0" w:noVBand="1"/>
      </w:tblPr>
      <w:tblGrid>
        <w:gridCol w:w="1396"/>
        <w:gridCol w:w="2773"/>
        <w:gridCol w:w="4268"/>
        <w:gridCol w:w="5511"/>
      </w:tblGrid>
      <w:tr w:rsidR="00E02412" w:rsidRPr="00A340F7" w14:paraId="7675A5F2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51F8B6F6" w14:textId="77777777" w:rsidR="00E02412" w:rsidRPr="00345E3A" w:rsidRDefault="00E02412" w:rsidP="00EA364E">
            <w:pPr>
              <w:jc w:val="center"/>
              <w:rPr>
                <w:rFonts w:ascii="Times" w:hAnsi="Times"/>
                <w:b/>
                <w:bCs/>
                <w:sz w:val="21"/>
              </w:rPr>
            </w:pPr>
            <w:r w:rsidRPr="00345E3A">
              <w:rPr>
                <w:rFonts w:ascii="Times" w:hAnsi="Times" w:hint="eastAsia"/>
                <w:b/>
                <w:bCs/>
                <w:sz w:val="21"/>
              </w:rPr>
              <w:t>序号</w:t>
            </w:r>
          </w:p>
        </w:tc>
        <w:tc>
          <w:tcPr>
            <w:tcW w:w="2773" w:type="dxa"/>
            <w:vAlign w:val="center"/>
          </w:tcPr>
          <w:p w14:paraId="4D8FD847" w14:textId="77777777" w:rsidR="00E02412" w:rsidRPr="00345E3A" w:rsidRDefault="00E02412" w:rsidP="00EA364E">
            <w:pPr>
              <w:jc w:val="center"/>
              <w:rPr>
                <w:rFonts w:ascii="Times" w:hAnsi="Times"/>
                <w:b/>
                <w:bCs/>
                <w:sz w:val="21"/>
              </w:rPr>
            </w:pPr>
            <w:r w:rsidRPr="00345E3A">
              <w:rPr>
                <w:rFonts w:ascii="Times" w:hAnsi="Times" w:hint="eastAsia"/>
                <w:b/>
                <w:bCs/>
                <w:sz w:val="21"/>
              </w:rPr>
              <w:t>姓名</w:t>
            </w:r>
          </w:p>
        </w:tc>
        <w:tc>
          <w:tcPr>
            <w:tcW w:w="4268" w:type="dxa"/>
            <w:vAlign w:val="center"/>
          </w:tcPr>
          <w:p w14:paraId="2268FEA0" w14:textId="6EECAB78" w:rsidR="00E02412" w:rsidRPr="00345E3A" w:rsidRDefault="004F4C08" w:rsidP="00EA364E">
            <w:pPr>
              <w:jc w:val="center"/>
              <w:rPr>
                <w:rFonts w:ascii="Times" w:hAnsi="Times"/>
                <w:b/>
                <w:bCs/>
                <w:sz w:val="21"/>
              </w:rPr>
            </w:pPr>
            <w:r w:rsidRPr="00345E3A">
              <w:rPr>
                <w:rFonts w:ascii="Times" w:hAnsi="Times" w:hint="eastAsia"/>
                <w:b/>
                <w:bCs/>
                <w:sz w:val="21"/>
              </w:rPr>
              <w:t>角色</w:t>
            </w:r>
          </w:p>
        </w:tc>
        <w:tc>
          <w:tcPr>
            <w:tcW w:w="5511" w:type="dxa"/>
            <w:vAlign w:val="center"/>
          </w:tcPr>
          <w:p w14:paraId="30FD0A01" w14:textId="77777777" w:rsidR="00E02412" w:rsidRPr="00345E3A" w:rsidRDefault="00E02412" w:rsidP="00EA364E">
            <w:pPr>
              <w:jc w:val="center"/>
              <w:rPr>
                <w:rFonts w:ascii="Times" w:hAnsi="Times"/>
                <w:b/>
                <w:bCs/>
                <w:sz w:val="21"/>
              </w:rPr>
            </w:pPr>
            <w:proofErr w:type="gramStart"/>
            <w:r w:rsidRPr="00345E3A">
              <w:rPr>
                <w:rFonts w:ascii="Times" w:hAnsi="Times" w:hint="eastAsia"/>
                <w:b/>
                <w:bCs/>
                <w:sz w:val="21"/>
              </w:rPr>
              <w:t>密评人员</w:t>
            </w:r>
            <w:proofErr w:type="gramEnd"/>
            <w:r w:rsidRPr="00345E3A">
              <w:rPr>
                <w:rFonts w:ascii="Times" w:hAnsi="Times" w:hint="eastAsia"/>
                <w:b/>
                <w:bCs/>
                <w:sz w:val="21"/>
              </w:rPr>
              <w:t>考试通过时间</w:t>
            </w:r>
          </w:p>
        </w:tc>
      </w:tr>
      <w:tr w:rsidR="00E02412" w:rsidRPr="00A340F7" w14:paraId="02B26079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1A6C3019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1</w:t>
            </w:r>
          </w:p>
        </w:tc>
        <w:tc>
          <w:tcPr>
            <w:tcW w:w="2773" w:type="dxa"/>
            <w:vAlign w:val="center"/>
          </w:tcPr>
          <w:p w14:paraId="437DFA3C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</w:p>
        </w:tc>
        <w:tc>
          <w:tcPr>
            <w:tcW w:w="4268" w:type="dxa"/>
            <w:vAlign w:val="center"/>
          </w:tcPr>
          <w:p w14:paraId="52F5B0C1" w14:textId="7D6F267A" w:rsidR="00E02412" w:rsidRPr="00345E3A" w:rsidRDefault="00D15878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{</w:t>
            </w:r>
            <w:r w:rsidRPr="00345E3A">
              <w:rPr>
                <w:rFonts w:ascii="Times" w:hAnsi="Times" w:hint="eastAsia"/>
                <w:i/>
                <w:sz w:val="21"/>
              </w:rPr>
              <w:t>组长、</w:t>
            </w:r>
            <w:proofErr w:type="gramStart"/>
            <w:r w:rsidRPr="00345E3A">
              <w:rPr>
                <w:rFonts w:ascii="Times" w:hAnsi="Times" w:hint="eastAsia"/>
                <w:i/>
                <w:sz w:val="21"/>
              </w:rPr>
              <w:t>密评报告</w:t>
            </w:r>
            <w:proofErr w:type="gramEnd"/>
            <w:r w:rsidRPr="00345E3A">
              <w:rPr>
                <w:rFonts w:ascii="Times" w:hAnsi="Times" w:hint="eastAsia"/>
                <w:i/>
                <w:sz w:val="21"/>
              </w:rPr>
              <w:t>编制人</w:t>
            </w:r>
            <w:r w:rsidRPr="00345E3A">
              <w:rPr>
                <w:rFonts w:ascii="Times" w:hAnsi="Times"/>
                <w:sz w:val="21"/>
              </w:rPr>
              <w:t xml:space="preserve">} </w:t>
            </w:r>
          </w:p>
        </w:tc>
        <w:tc>
          <w:tcPr>
            <w:tcW w:w="5511" w:type="dxa"/>
            <w:vAlign w:val="center"/>
          </w:tcPr>
          <w:p w14:paraId="368AB79A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20XX</w:t>
            </w:r>
            <w:r w:rsidRPr="00345E3A">
              <w:rPr>
                <w:rFonts w:ascii="Times" w:hAnsi="Times" w:hint="eastAsia"/>
                <w:sz w:val="21"/>
              </w:rPr>
              <w:t>年</w:t>
            </w:r>
            <w:r w:rsidRPr="00345E3A">
              <w:rPr>
                <w:rFonts w:ascii="Times" w:hAnsi="Times"/>
                <w:sz w:val="21"/>
              </w:rPr>
              <w:t>XX</w:t>
            </w:r>
            <w:r w:rsidRPr="00345E3A">
              <w:rPr>
                <w:rFonts w:ascii="Times" w:hAnsi="Times" w:hint="eastAsia"/>
                <w:sz w:val="21"/>
              </w:rPr>
              <w:t>月</w:t>
            </w:r>
          </w:p>
        </w:tc>
      </w:tr>
      <w:tr w:rsidR="00E02412" w:rsidRPr="00A340F7" w14:paraId="7D328CE7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102BA70D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</w:t>
            </w:r>
          </w:p>
        </w:tc>
        <w:tc>
          <w:tcPr>
            <w:tcW w:w="2773" w:type="dxa"/>
            <w:vAlign w:val="center"/>
          </w:tcPr>
          <w:p w14:paraId="75B44DD3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</w:p>
        </w:tc>
        <w:tc>
          <w:tcPr>
            <w:tcW w:w="4268" w:type="dxa"/>
            <w:vAlign w:val="center"/>
          </w:tcPr>
          <w:p w14:paraId="211AA006" w14:textId="7E3AC5CC" w:rsidR="00E02412" w:rsidRPr="00345E3A" w:rsidRDefault="00D15878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{</w:t>
            </w:r>
            <w:r w:rsidRPr="00345E3A">
              <w:rPr>
                <w:rFonts w:ascii="Times" w:hAnsi="Times" w:hint="eastAsia"/>
                <w:i/>
                <w:sz w:val="21"/>
              </w:rPr>
              <w:t>组员</w:t>
            </w:r>
            <w:r w:rsidRPr="00345E3A">
              <w:rPr>
                <w:rFonts w:ascii="Times" w:hAnsi="Times"/>
                <w:sz w:val="21"/>
              </w:rPr>
              <w:t xml:space="preserve">} </w:t>
            </w:r>
          </w:p>
        </w:tc>
        <w:tc>
          <w:tcPr>
            <w:tcW w:w="5511" w:type="dxa"/>
            <w:vAlign w:val="center"/>
          </w:tcPr>
          <w:p w14:paraId="1579D023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20XX</w:t>
            </w:r>
            <w:r w:rsidRPr="00345E3A">
              <w:rPr>
                <w:rFonts w:ascii="Times" w:hAnsi="Times" w:hint="eastAsia"/>
                <w:sz w:val="21"/>
              </w:rPr>
              <w:t>年</w:t>
            </w:r>
            <w:r w:rsidRPr="00345E3A">
              <w:rPr>
                <w:rFonts w:ascii="Times" w:hAnsi="Times"/>
                <w:sz w:val="21"/>
              </w:rPr>
              <w:t>XX</w:t>
            </w:r>
            <w:r w:rsidRPr="00345E3A">
              <w:rPr>
                <w:rFonts w:ascii="Times" w:hAnsi="Times" w:hint="eastAsia"/>
                <w:sz w:val="21"/>
              </w:rPr>
              <w:t>月</w:t>
            </w:r>
          </w:p>
        </w:tc>
      </w:tr>
      <w:tr w:rsidR="00E02412" w:rsidRPr="00A340F7" w14:paraId="3F742831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175470FB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3</w:t>
            </w:r>
          </w:p>
        </w:tc>
        <w:tc>
          <w:tcPr>
            <w:tcW w:w="2773" w:type="dxa"/>
            <w:vAlign w:val="center"/>
          </w:tcPr>
          <w:p w14:paraId="1D7F18CA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</w:p>
        </w:tc>
        <w:tc>
          <w:tcPr>
            <w:tcW w:w="4268" w:type="dxa"/>
            <w:vAlign w:val="center"/>
          </w:tcPr>
          <w:p w14:paraId="2FE6BB6D" w14:textId="2B2FC8C4" w:rsidR="00E02412" w:rsidRPr="00345E3A" w:rsidRDefault="00D15878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{</w:t>
            </w:r>
            <w:r w:rsidRPr="00345E3A">
              <w:rPr>
                <w:rFonts w:ascii="Times" w:hAnsi="Times" w:hint="eastAsia"/>
                <w:i/>
                <w:sz w:val="21"/>
              </w:rPr>
              <w:t>组员</w:t>
            </w:r>
            <w:r w:rsidRPr="00345E3A">
              <w:rPr>
                <w:rFonts w:ascii="Times" w:hAnsi="Times"/>
                <w:sz w:val="21"/>
              </w:rPr>
              <w:t xml:space="preserve">} </w:t>
            </w:r>
          </w:p>
        </w:tc>
        <w:tc>
          <w:tcPr>
            <w:tcW w:w="5511" w:type="dxa"/>
            <w:vAlign w:val="center"/>
          </w:tcPr>
          <w:p w14:paraId="41B1075C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20XX</w:t>
            </w:r>
            <w:r w:rsidRPr="00345E3A">
              <w:rPr>
                <w:rFonts w:ascii="Times" w:hAnsi="Times" w:hint="eastAsia"/>
                <w:sz w:val="21"/>
              </w:rPr>
              <w:t>年</w:t>
            </w:r>
            <w:r w:rsidRPr="00345E3A">
              <w:rPr>
                <w:rFonts w:ascii="Times" w:hAnsi="Times"/>
                <w:sz w:val="21"/>
              </w:rPr>
              <w:t>XX</w:t>
            </w:r>
            <w:r w:rsidRPr="00345E3A">
              <w:rPr>
                <w:rFonts w:ascii="Times" w:hAnsi="Times" w:hint="eastAsia"/>
                <w:sz w:val="21"/>
              </w:rPr>
              <w:t>月</w:t>
            </w:r>
          </w:p>
        </w:tc>
      </w:tr>
      <w:tr w:rsidR="00E02412" w:rsidRPr="00A340F7" w14:paraId="7A12D19B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6636BC7C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4</w:t>
            </w:r>
          </w:p>
        </w:tc>
        <w:tc>
          <w:tcPr>
            <w:tcW w:w="2773" w:type="dxa"/>
            <w:vAlign w:val="center"/>
          </w:tcPr>
          <w:p w14:paraId="5CE9D556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</w:p>
        </w:tc>
        <w:tc>
          <w:tcPr>
            <w:tcW w:w="4268" w:type="dxa"/>
            <w:vAlign w:val="center"/>
          </w:tcPr>
          <w:p w14:paraId="11AA1A7D" w14:textId="4FF93E12" w:rsidR="00E02412" w:rsidRPr="00345E3A" w:rsidRDefault="00480F99" w:rsidP="00EA364E">
            <w:pPr>
              <w:jc w:val="center"/>
              <w:rPr>
                <w:rFonts w:ascii="Times" w:hAnsi="Times"/>
                <w:sz w:val="21"/>
              </w:rPr>
            </w:pPr>
            <w:r>
              <w:rPr>
                <w:rFonts w:ascii="Times" w:hAnsi="Times" w:hint="eastAsia"/>
                <w:sz w:val="21"/>
              </w:rPr>
              <w:t>{</w:t>
            </w:r>
            <w:proofErr w:type="gramStart"/>
            <w:r w:rsidR="00E02412" w:rsidRPr="00345E3A">
              <w:rPr>
                <w:rFonts w:ascii="Times" w:hAnsi="Times" w:hint="eastAsia"/>
                <w:i/>
                <w:sz w:val="21"/>
              </w:rPr>
              <w:t>密评报告</w:t>
            </w:r>
            <w:proofErr w:type="gramEnd"/>
            <w:r w:rsidR="00E02412" w:rsidRPr="00345E3A">
              <w:rPr>
                <w:rFonts w:ascii="Times" w:hAnsi="Times" w:hint="eastAsia"/>
                <w:i/>
                <w:sz w:val="21"/>
              </w:rPr>
              <w:t>审核人</w:t>
            </w:r>
            <w:r>
              <w:rPr>
                <w:rFonts w:ascii="Times" w:hAnsi="Times" w:hint="eastAsia"/>
                <w:sz w:val="21"/>
              </w:rPr>
              <w:t>}</w:t>
            </w:r>
          </w:p>
        </w:tc>
        <w:tc>
          <w:tcPr>
            <w:tcW w:w="5511" w:type="dxa"/>
            <w:vAlign w:val="center"/>
          </w:tcPr>
          <w:p w14:paraId="45C6E382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20XX</w:t>
            </w:r>
            <w:r w:rsidRPr="00345E3A">
              <w:rPr>
                <w:rFonts w:ascii="Times" w:hAnsi="Times" w:hint="eastAsia"/>
                <w:sz w:val="21"/>
              </w:rPr>
              <w:t>年</w:t>
            </w:r>
            <w:r w:rsidRPr="00345E3A">
              <w:rPr>
                <w:rFonts w:ascii="Times" w:hAnsi="Times"/>
                <w:sz w:val="21"/>
              </w:rPr>
              <w:t>XX</w:t>
            </w:r>
            <w:r w:rsidRPr="00345E3A">
              <w:rPr>
                <w:rFonts w:ascii="Times" w:hAnsi="Times" w:hint="eastAsia"/>
                <w:sz w:val="21"/>
              </w:rPr>
              <w:t>月</w:t>
            </w:r>
          </w:p>
        </w:tc>
      </w:tr>
      <w:tr w:rsidR="00E02412" w:rsidRPr="00A340F7" w14:paraId="20BCB3D2" w14:textId="77777777" w:rsidTr="00057CC1">
        <w:trPr>
          <w:trHeight w:val="567"/>
          <w:jc w:val="center"/>
        </w:trPr>
        <w:tc>
          <w:tcPr>
            <w:tcW w:w="1396" w:type="dxa"/>
            <w:vAlign w:val="center"/>
          </w:tcPr>
          <w:p w14:paraId="3F003047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5</w:t>
            </w:r>
          </w:p>
        </w:tc>
        <w:tc>
          <w:tcPr>
            <w:tcW w:w="2773" w:type="dxa"/>
            <w:vAlign w:val="center"/>
          </w:tcPr>
          <w:p w14:paraId="0548EF22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</w:p>
        </w:tc>
        <w:tc>
          <w:tcPr>
            <w:tcW w:w="4268" w:type="dxa"/>
            <w:vAlign w:val="center"/>
          </w:tcPr>
          <w:p w14:paraId="5A0AAEF0" w14:textId="46F6B573" w:rsidR="00E02412" w:rsidRPr="00345E3A" w:rsidRDefault="00D15878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{</w:t>
            </w:r>
            <w:proofErr w:type="gramStart"/>
            <w:r w:rsidRPr="00345E3A">
              <w:rPr>
                <w:rFonts w:ascii="Times" w:hAnsi="Times" w:hint="eastAsia"/>
                <w:i/>
                <w:sz w:val="21"/>
              </w:rPr>
              <w:t>密评报告</w:t>
            </w:r>
            <w:proofErr w:type="gramEnd"/>
            <w:r w:rsidRPr="00345E3A">
              <w:rPr>
                <w:rFonts w:ascii="Times" w:hAnsi="Times" w:hint="eastAsia"/>
                <w:i/>
                <w:sz w:val="21"/>
              </w:rPr>
              <w:t>批准人</w:t>
            </w:r>
            <w:r w:rsidRPr="00345E3A">
              <w:rPr>
                <w:rFonts w:ascii="Times" w:hAnsi="Times"/>
                <w:sz w:val="21"/>
              </w:rPr>
              <w:t xml:space="preserve">} </w:t>
            </w:r>
          </w:p>
        </w:tc>
        <w:tc>
          <w:tcPr>
            <w:tcW w:w="5511" w:type="dxa"/>
            <w:vAlign w:val="center"/>
          </w:tcPr>
          <w:p w14:paraId="66E600E1" w14:textId="77777777" w:rsidR="00E02412" w:rsidRPr="00345E3A" w:rsidRDefault="00E02412" w:rsidP="00EA364E">
            <w:pPr>
              <w:jc w:val="center"/>
              <w:rPr>
                <w:rFonts w:ascii="Times" w:hAnsi="Times"/>
                <w:sz w:val="21"/>
              </w:rPr>
            </w:pPr>
            <w:r w:rsidRPr="00345E3A">
              <w:rPr>
                <w:rFonts w:ascii="Times" w:hAnsi="Times"/>
                <w:sz w:val="21"/>
              </w:rPr>
              <w:t>20XX</w:t>
            </w:r>
            <w:r w:rsidRPr="00345E3A">
              <w:rPr>
                <w:rFonts w:ascii="Times" w:hAnsi="Times" w:hint="eastAsia"/>
                <w:sz w:val="21"/>
              </w:rPr>
              <w:t>年</w:t>
            </w:r>
            <w:r w:rsidRPr="00345E3A">
              <w:rPr>
                <w:rFonts w:ascii="Times" w:hAnsi="Times"/>
                <w:sz w:val="21"/>
              </w:rPr>
              <w:t>XX</w:t>
            </w:r>
            <w:r w:rsidRPr="00345E3A">
              <w:rPr>
                <w:rFonts w:ascii="Times" w:hAnsi="Times" w:hint="eastAsia"/>
                <w:sz w:val="21"/>
              </w:rPr>
              <w:t>月</w:t>
            </w:r>
          </w:p>
        </w:tc>
      </w:tr>
    </w:tbl>
    <w:p w14:paraId="024B5157" w14:textId="77777777" w:rsidR="00E02412" w:rsidRDefault="00E02412" w:rsidP="00E02412"/>
    <w:p w14:paraId="1E7C261D" w14:textId="77777777" w:rsidR="00E02412" w:rsidRDefault="00E02412" w:rsidP="00E02412">
      <w:pPr>
        <w:widowControl/>
        <w:jc w:val="left"/>
      </w:pPr>
      <w:r>
        <w:br w:type="page"/>
      </w:r>
    </w:p>
    <w:p w14:paraId="1BCEE029" w14:textId="7FAEA479" w:rsidR="00E02412" w:rsidRPr="00345E3A" w:rsidRDefault="008511B2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057CC1">
        <w:rPr>
          <w:rFonts w:ascii="黑体" w:eastAsia="黑体" w:hAnsi="黑体" w:hint="eastAsia"/>
          <w:b/>
          <w:sz w:val="24"/>
          <w:szCs w:val="24"/>
        </w:rPr>
        <w:lastRenderedPageBreak/>
        <w:t>表</w:t>
      </w:r>
      <w:r w:rsidRPr="00057CC1">
        <w:rPr>
          <w:rFonts w:ascii="黑体" w:eastAsia="黑体" w:hAnsi="黑体"/>
          <w:b/>
          <w:sz w:val="24"/>
          <w:szCs w:val="24"/>
        </w:rPr>
        <w:t>B-</w:t>
      </w:r>
      <w:r w:rsidRPr="00057CC1">
        <w:rPr>
          <w:rFonts w:ascii="黑体" w:eastAsia="黑体" w:hAnsi="黑体"/>
          <w:b/>
          <w:sz w:val="24"/>
          <w:szCs w:val="24"/>
        </w:rPr>
        <w:fldChar w:fldCharType="begin"/>
      </w:r>
      <w:r w:rsidRPr="00057CC1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057CC1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057CC1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057CC1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8</w:t>
      </w:r>
      <w:r w:rsidRPr="00057CC1">
        <w:rPr>
          <w:rFonts w:ascii="黑体" w:eastAsia="黑体" w:hAnsi="黑体"/>
          <w:b/>
          <w:sz w:val="24"/>
          <w:szCs w:val="24"/>
        </w:rPr>
        <w:fldChar w:fldCharType="end"/>
      </w:r>
      <w:proofErr w:type="gramStart"/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密评人员</w:t>
      </w:r>
      <w:proofErr w:type="gramEnd"/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考核成绩证明</w:t>
      </w:r>
    </w:p>
    <w:tbl>
      <w:tblPr>
        <w:tblStyle w:val="affff"/>
        <w:tblW w:w="13948" w:type="dxa"/>
        <w:tblLook w:val="04A0" w:firstRow="1" w:lastRow="0" w:firstColumn="1" w:lastColumn="0" w:noHBand="0" w:noVBand="1"/>
      </w:tblPr>
      <w:tblGrid>
        <w:gridCol w:w="4536"/>
        <w:gridCol w:w="4637"/>
        <w:gridCol w:w="4775"/>
      </w:tblGrid>
      <w:tr w:rsidR="00E02412" w:rsidRPr="00A340F7" w14:paraId="2BD4AABB" w14:textId="77777777" w:rsidTr="000D7577">
        <w:tc>
          <w:tcPr>
            <w:tcW w:w="4477" w:type="dxa"/>
            <w:shd w:val="clear" w:color="auto" w:fill="auto"/>
          </w:tcPr>
          <w:p w14:paraId="6A7A4328" w14:textId="3F3E9901" w:rsidR="00E02412" w:rsidRPr="00A340F7" w:rsidRDefault="00E44560" w:rsidP="00EA364E">
            <w:pPr>
              <w:jc w:val="center"/>
              <w:rPr>
                <w:rFonts w:ascii="Times" w:hAnsi="Times"/>
              </w:rPr>
            </w:pPr>
            <w:r>
              <w:rPr>
                <w:noProof/>
              </w:rPr>
              <w:drawing>
                <wp:inline distT="0" distB="0" distL="0" distR="0" wp14:anchorId="5F808757" wp14:editId="60D4F57C">
                  <wp:extent cx="2700006" cy="3820159"/>
                  <wp:effectExtent l="19050" t="19050" r="2476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6" cy="3820159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auto"/>
          </w:tcPr>
          <w:p w14:paraId="6F6F538F" w14:textId="552AB591" w:rsidR="00E02412" w:rsidRPr="00A340F7" w:rsidRDefault="00E44560" w:rsidP="00EA364E">
            <w:pPr>
              <w:jc w:val="center"/>
              <w:rPr>
                <w:rFonts w:ascii="Times" w:hAnsi="Times"/>
              </w:rPr>
            </w:pPr>
            <w:r>
              <w:rPr>
                <w:noProof/>
              </w:rPr>
              <w:drawing>
                <wp:inline distT="0" distB="0" distL="0" distR="0" wp14:anchorId="62845956" wp14:editId="0A641408">
                  <wp:extent cx="2700006" cy="3820159"/>
                  <wp:effectExtent l="19050" t="19050" r="2476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6" cy="3820159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shd w:val="clear" w:color="auto" w:fill="auto"/>
          </w:tcPr>
          <w:p w14:paraId="1CE582B9" w14:textId="1A596321" w:rsidR="00E02412" w:rsidRPr="00A340F7" w:rsidRDefault="00E44560" w:rsidP="00EA364E">
            <w:pPr>
              <w:jc w:val="center"/>
              <w:rPr>
                <w:rFonts w:ascii="Times" w:hAnsi="Times"/>
              </w:rPr>
            </w:pPr>
            <w:r>
              <w:rPr>
                <w:noProof/>
              </w:rPr>
              <w:drawing>
                <wp:inline distT="0" distB="0" distL="0" distR="0" wp14:anchorId="723CAD05" wp14:editId="1CC69653">
                  <wp:extent cx="2700006" cy="3820159"/>
                  <wp:effectExtent l="19050" t="19050" r="2476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6" cy="3820159"/>
                          </a:xfrm>
                          <a:prstGeom prst="rect">
                            <a:avLst/>
                          </a:prstGeom>
                          <a:ln w="6348" cmpd="sng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412" w:rsidRPr="00A340F7" w14:paraId="734E3A7E" w14:textId="77777777" w:rsidTr="00EA364E">
        <w:tc>
          <w:tcPr>
            <w:tcW w:w="4477" w:type="dxa"/>
          </w:tcPr>
          <w:p w14:paraId="18A69244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  <w:tc>
          <w:tcPr>
            <w:tcW w:w="4655" w:type="dxa"/>
          </w:tcPr>
          <w:p w14:paraId="4945F55F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  <w:tc>
          <w:tcPr>
            <w:tcW w:w="4816" w:type="dxa"/>
          </w:tcPr>
          <w:p w14:paraId="1BE31FF8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</w:tr>
      <w:tr w:rsidR="00E02412" w:rsidRPr="00A340F7" w14:paraId="32DAB991" w14:textId="77777777" w:rsidTr="00EA364E">
        <w:tc>
          <w:tcPr>
            <w:tcW w:w="4477" w:type="dxa"/>
          </w:tcPr>
          <w:p w14:paraId="1B26E5F7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  <w:tc>
          <w:tcPr>
            <w:tcW w:w="4655" w:type="dxa"/>
          </w:tcPr>
          <w:p w14:paraId="3E5107AD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  <w:tc>
          <w:tcPr>
            <w:tcW w:w="4816" w:type="dxa"/>
          </w:tcPr>
          <w:p w14:paraId="45A0549C" w14:textId="77777777" w:rsidR="00E02412" w:rsidRDefault="00E02412" w:rsidP="00EA364E">
            <w:pPr>
              <w:jc w:val="center"/>
              <w:rPr>
                <w:noProof/>
              </w:rPr>
            </w:pPr>
          </w:p>
        </w:tc>
      </w:tr>
    </w:tbl>
    <w:p w14:paraId="0C0DC1CD" w14:textId="77777777" w:rsidR="00E02412" w:rsidRDefault="00E02412" w:rsidP="00E02412">
      <w:pPr>
        <w:widowControl/>
        <w:jc w:val="left"/>
        <w:rPr>
          <w:rFonts w:ascii="Cambria" w:eastAsia="黑体" w:hAnsi="Cambria"/>
          <w:b/>
          <w:smallCaps/>
          <w:kern w:val="0"/>
          <w:sz w:val="28"/>
          <w:szCs w:val="28"/>
        </w:rPr>
      </w:pPr>
      <w:r>
        <w:br w:type="page"/>
      </w:r>
    </w:p>
    <w:p w14:paraId="06D08BF3" w14:textId="77777777" w:rsidR="00E02412" w:rsidRDefault="00E02412" w:rsidP="00E02412">
      <w:pPr>
        <w:pStyle w:val="21"/>
        <w:numPr>
          <w:ilvl w:val="0"/>
          <w:numId w:val="20"/>
        </w:numPr>
      </w:pPr>
      <w:bookmarkStart w:id="14" w:name="_Toc124016113"/>
      <w:r>
        <w:rPr>
          <w:rFonts w:hint="eastAsia"/>
        </w:rPr>
        <w:lastRenderedPageBreak/>
        <w:t>系统定级匹配证明</w:t>
      </w:r>
      <w:bookmarkEnd w:id="14"/>
    </w:p>
    <w:p w14:paraId="09959EC8" w14:textId="355AAC1C" w:rsidR="00E02412" w:rsidRPr="00345E3A" w:rsidRDefault="00BA0879" w:rsidP="00345E3A">
      <w:pPr>
        <w:pStyle w:val="af2"/>
        <w:jc w:val="center"/>
        <w:rPr>
          <w:rFonts w:ascii="黑体" w:eastAsia="黑体" w:hAnsi="黑体"/>
          <w:b/>
          <w:bCs/>
          <w:sz w:val="24"/>
          <w:szCs w:val="24"/>
        </w:rPr>
      </w:pPr>
      <w:r w:rsidRPr="00057CC1">
        <w:rPr>
          <w:rFonts w:ascii="黑体" w:eastAsia="黑体" w:hAnsi="黑体" w:hint="eastAsia"/>
          <w:b/>
          <w:sz w:val="24"/>
          <w:szCs w:val="24"/>
        </w:rPr>
        <w:t>表</w:t>
      </w:r>
      <w:r w:rsidRPr="00057CC1">
        <w:rPr>
          <w:rFonts w:ascii="黑体" w:eastAsia="黑体" w:hAnsi="黑体"/>
          <w:b/>
          <w:sz w:val="24"/>
          <w:szCs w:val="24"/>
        </w:rPr>
        <w:t>B-</w:t>
      </w:r>
      <w:r w:rsidRPr="00057CC1">
        <w:rPr>
          <w:rFonts w:ascii="黑体" w:eastAsia="黑体" w:hAnsi="黑体"/>
          <w:b/>
          <w:sz w:val="24"/>
          <w:szCs w:val="24"/>
        </w:rPr>
        <w:fldChar w:fldCharType="begin"/>
      </w:r>
      <w:r w:rsidRPr="00057CC1">
        <w:rPr>
          <w:rFonts w:ascii="黑体" w:eastAsia="黑体" w:hAnsi="黑体"/>
          <w:b/>
          <w:sz w:val="24"/>
          <w:szCs w:val="24"/>
        </w:rPr>
        <w:instrText xml:space="preserve"> SEQ </w:instrText>
      </w:r>
      <w:r w:rsidRPr="00057CC1">
        <w:rPr>
          <w:rFonts w:ascii="黑体" w:eastAsia="黑体" w:hAnsi="黑体" w:hint="eastAsia"/>
          <w:b/>
          <w:sz w:val="24"/>
          <w:szCs w:val="24"/>
        </w:rPr>
        <w:instrText>表</w:instrText>
      </w:r>
      <w:r w:rsidRPr="00057CC1">
        <w:rPr>
          <w:rFonts w:ascii="黑体" w:eastAsia="黑体" w:hAnsi="黑体"/>
          <w:b/>
          <w:sz w:val="24"/>
          <w:szCs w:val="24"/>
        </w:rPr>
        <w:instrText xml:space="preserve">B- \* ARABIC </w:instrText>
      </w:r>
      <w:r w:rsidRPr="00057CC1">
        <w:rPr>
          <w:rFonts w:ascii="黑体" w:eastAsia="黑体" w:hAnsi="黑体"/>
          <w:b/>
          <w:sz w:val="24"/>
          <w:szCs w:val="24"/>
        </w:rPr>
        <w:fldChar w:fldCharType="separate"/>
      </w:r>
      <w:r w:rsidR="006D48B9">
        <w:rPr>
          <w:rFonts w:ascii="黑体" w:eastAsia="黑体" w:hAnsi="黑体"/>
          <w:b/>
          <w:noProof/>
          <w:sz w:val="24"/>
          <w:szCs w:val="24"/>
        </w:rPr>
        <w:t>9</w:t>
      </w:r>
      <w:r w:rsidRPr="00057CC1">
        <w:rPr>
          <w:rFonts w:ascii="黑体" w:eastAsia="黑体" w:hAnsi="黑体"/>
          <w:b/>
          <w:sz w:val="24"/>
          <w:szCs w:val="24"/>
        </w:rPr>
        <w:fldChar w:fldCharType="end"/>
      </w:r>
      <w:r w:rsidR="00E02412" w:rsidRPr="00345E3A">
        <w:rPr>
          <w:rFonts w:ascii="黑体" w:eastAsia="黑体" w:hAnsi="黑体" w:hint="eastAsia"/>
          <w:b/>
          <w:bCs/>
          <w:sz w:val="24"/>
          <w:szCs w:val="24"/>
        </w:rPr>
        <w:t>系统定级备案证明</w:t>
      </w:r>
    </w:p>
    <w:tbl>
      <w:tblPr>
        <w:tblStyle w:val="affff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0976"/>
      </w:tblGrid>
      <w:tr w:rsidR="00E02412" w14:paraId="00AF88D9" w14:textId="77777777" w:rsidTr="00057CC1">
        <w:trPr>
          <w:jc w:val="center"/>
        </w:trPr>
        <w:tc>
          <w:tcPr>
            <w:tcW w:w="2972" w:type="dxa"/>
          </w:tcPr>
          <w:p w14:paraId="4BF9064B" w14:textId="77777777" w:rsidR="00E02412" w:rsidRPr="00345E3A" w:rsidRDefault="00E02412" w:rsidP="00345E3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iCs/>
                <w:sz w:val="21"/>
              </w:rPr>
            </w:pPr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系统等</w:t>
            </w:r>
            <w:proofErr w:type="gramStart"/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保定级</w:t>
            </w:r>
            <w:proofErr w:type="gramEnd"/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备案名称</w:t>
            </w:r>
          </w:p>
        </w:tc>
        <w:tc>
          <w:tcPr>
            <w:tcW w:w="10976" w:type="dxa"/>
          </w:tcPr>
          <w:p w14:paraId="2B734875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iCs/>
                <w:sz w:val="21"/>
              </w:rPr>
            </w:pPr>
          </w:p>
        </w:tc>
      </w:tr>
      <w:tr w:rsidR="00E02412" w14:paraId="624176BA" w14:textId="77777777" w:rsidTr="00057CC1">
        <w:trPr>
          <w:jc w:val="center"/>
        </w:trPr>
        <w:tc>
          <w:tcPr>
            <w:tcW w:w="2972" w:type="dxa"/>
          </w:tcPr>
          <w:p w14:paraId="6921A63A" w14:textId="77777777" w:rsidR="00E02412" w:rsidRPr="00345E3A" w:rsidRDefault="00E02412" w:rsidP="00345E3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iCs/>
                <w:sz w:val="21"/>
              </w:rPr>
            </w:pPr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系统等</w:t>
            </w:r>
            <w:proofErr w:type="gramStart"/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保定级</w:t>
            </w:r>
            <w:proofErr w:type="gramEnd"/>
            <w:r w:rsidRPr="00345E3A">
              <w:rPr>
                <w:rFonts w:eastAsiaTheme="minorEastAsia" w:hint="eastAsia"/>
                <w:b/>
                <w:bCs/>
                <w:iCs/>
                <w:sz w:val="21"/>
              </w:rPr>
              <w:t>备案时间</w:t>
            </w:r>
          </w:p>
        </w:tc>
        <w:tc>
          <w:tcPr>
            <w:tcW w:w="10976" w:type="dxa"/>
          </w:tcPr>
          <w:p w14:paraId="4AF2DE28" w14:textId="77777777" w:rsidR="00E02412" w:rsidRPr="00345E3A" w:rsidRDefault="00E02412" w:rsidP="00EA364E">
            <w:pPr>
              <w:spacing w:line="276" w:lineRule="auto"/>
              <w:jc w:val="center"/>
              <w:rPr>
                <w:rFonts w:ascii="Times New Roman" w:eastAsiaTheme="minorEastAsia" w:hAnsi="Times New Roman"/>
                <w:iCs/>
                <w:sz w:val="21"/>
              </w:rPr>
            </w:pPr>
            <w:r w:rsidRPr="00345E3A">
              <w:rPr>
                <w:rFonts w:ascii="Times New Roman" w:eastAsiaTheme="minorEastAsia" w:hAnsi="Times New Roman"/>
                <w:sz w:val="21"/>
              </w:rPr>
              <w:t>20XX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年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月</w:t>
            </w:r>
            <w:r w:rsidRPr="00345E3A">
              <w:rPr>
                <w:rFonts w:ascii="Times New Roman" w:eastAsiaTheme="minorEastAsia" w:hAnsi="Times New Roman"/>
                <w:sz w:val="21"/>
              </w:rPr>
              <w:t>XX</w:t>
            </w:r>
            <w:r w:rsidRPr="00345E3A">
              <w:rPr>
                <w:rFonts w:ascii="Times New Roman" w:eastAsiaTheme="minorEastAsia" w:hAnsi="Times New Roman" w:hint="eastAsia"/>
                <w:sz w:val="21"/>
              </w:rPr>
              <w:t>日</w:t>
            </w:r>
          </w:p>
        </w:tc>
      </w:tr>
      <w:tr w:rsidR="00E02412" w14:paraId="3813F6C6" w14:textId="77777777" w:rsidTr="00057CC1">
        <w:trPr>
          <w:jc w:val="center"/>
        </w:trPr>
        <w:tc>
          <w:tcPr>
            <w:tcW w:w="13948" w:type="dxa"/>
            <w:gridSpan w:val="2"/>
          </w:tcPr>
          <w:p w14:paraId="0474A161" w14:textId="6CD7C723" w:rsidR="00E02412" w:rsidRPr="00345E3A" w:rsidRDefault="00E02412" w:rsidP="00EA364E">
            <w:pPr>
              <w:jc w:val="left"/>
              <w:rPr>
                <w:iCs/>
                <w:sz w:val="21"/>
              </w:rPr>
            </w:pPr>
            <w:r w:rsidRPr="00345E3A">
              <w:rPr>
                <w:rFonts w:hint="eastAsia"/>
                <w:iCs/>
                <w:sz w:val="21"/>
              </w:rPr>
              <w:t>信息系统安全等级保护备案证明</w:t>
            </w:r>
            <w:r w:rsidR="00755010" w:rsidRPr="00345E3A">
              <w:rPr>
                <w:rFonts w:hint="eastAsia"/>
                <w:iCs/>
                <w:sz w:val="21"/>
              </w:rPr>
              <w:t>：</w:t>
            </w:r>
          </w:p>
          <w:p w14:paraId="095FB79F" w14:textId="4741D570" w:rsidR="00E02412" w:rsidRDefault="00E44560" w:rsidP="00EA364E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43A61343" wp14:editId="4BC30AA3">
                  <wp:extent cx="5077142" cy="3129667"/>
                  <wp:effectExtent l="19050" t="19050" r="9525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6" t="7907" b="8369"/>
                          <a:stretch/>
                        </pic:blipFill>
                        <pic:spPr bwMode="auto">
                          <a:xfrm>
                            <a:off x="0" y="0"/>
                            <a:ext cx="5090180" cy="3137704"/>
                          </a:xfrm>
                          <a:prstGeom prst="rect">
                            <a:avLst/>
                          </a:prstGeom>
                          <a:ln w="63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EE39E" w14:textId="77777777" w:rsidR="00E02412" w:rsidRDefault="00E02412" w:rsidP="00E02412"/>
    <w:p w14:paraId="2D8250D8" w14:textId="77777777" w:rsidR="00102599" w:rsidRDefault="00102599"/>
    <w:sectPr w:rsidR="00102599">
      <w:headerReference w:type="even" r:id="rId30"/>
      <w:headerReference w:type="default" r:id="rId31"/>
      <w:footerReference w:type="even" r:id="rId32"/>
      <w:footerReference w:type="default" r:id="rId33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FE23B7" w16cid:durableId="27696A6C"/>
  <w16cid:commentId w16cid:paraId="7B643A38" w16cid:durableId="27696A6D"/>
  <w16cid:commentId w16cid:paraId="4DDF868D" w16cid:durableId="27696A6E"/>
  <w16cid:commentId w16cid:paraId="432EE29B" w16cid:durableId="27696A6F"/>
  <w16cid:commentId w16cid:paraId="4BED1846" w16cid:durableId="27696A70"/>
  <w16cid:commentId w16cid:paraId="6F3E8454" w16cid:durableId="27696A71"/>
  <w16cid:commentId w16cid:paraId="677B3692" w16cid:durableId="27696A72"/>
  <w16cid:commentId w16cid:paraId="4E7E6836" w16cid:durableId="27696A73"/>
  <w16cid:commentId w16cid:paraId="6270B988" w16cid:durableId="27696A74"/>
  <w16cid:commentId w16cid:paraId="198A6F0D" w16cid:durableId="27696A75"/>
  <w16cid:commentId w16cid:paraId="7B7FB647" w16cid:durableId="27696A76"/>
  <w16cid:commentId w16cid:paraId="6BFC9B3B" w16cid:durableId="27696A77"/>
  <w16cid:commentId w16cid:paraId="10F1E4D9" w16cid:durableId="27696A78"/>
  <w16cid:commentId w16cid:paraId="7B7F9979" w16cid:durableId="27696A79"/>
  <w16cid:commentId w16cid:paraId="2DFF9317" w16cid:durableId="27696A7A"/>
  <w16cid:commentId w16cid:paraId="7BE7F160" w16cid:durableId="27696A7B"/>
  <w16cid:commentId w16cid:paraId="4C1540EC" w16cid:durableId="27696A7C"/>
  <w16cid:commentId w16cid:paraId="40BAA1A9" w16cid:durableId="27696A7D"/>
  <w16cid:commentId w16cid:paraId="737FBBE0" w16cid:durableId="27696A7E"/>
  <w16cid:commentId w16cid:paraId="52D8B519" w16cid:durableId="27696A7F"/>
  <w16cid:commentId w16cid:paraId="6D2B6AEE" w16cid:durableId="27696A80"/>
  <w16cid:commentId w16cid:paraId="173BAA4E" w16cid:durableId="27696A81"/>
  <w16cid:commentId w16cid:paraId="5EA85EB7" w16cid:durableId="27696A82"/>
  <w16cid:commentId w16cid:paraId="7C467C20" w16cid:durableId="27696A83"/>
  <w16cid:commentId w16cid:paraId="7FFA6218" w16cid:durableId="27696A84"/>
  <w16cid:commentId w16cid:paraId="7E7F62D2" w16cid:durableId="27696A85"/>
  <w16cid:commentId w16cid:paraId="57FDD684" w16cid:durableId="27696A86"/>
  <w16cid:commentId w16cid:paraId="3714DC2D" w16cid:durableId="27696A87"/>
  <w16cid:commentId w16cid:paraId="364F6A43" w16cid:durableId="27696A88"/>
  <w16cid:commentId w16cid:paraId="4DB63D99" w16cid:durableId="27696A89"/>
  <w16cid:commentId w16cid:paraId="1FAC63DC" w16cid:durableId="27696A8A"/>
  <w16cid:commentId w16cid:paraId="1E0B7437" w16cid:durableId="27696A8B"/>
  <w16cid:commentId w16cid:paraId="5EAC095D" w16cid:durableId="27696A8C"/>
  <w16cid:commentId w16cid:paraId="1BF66246" w16cid:durableId="27696A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3240C" w14:textId="77777777" w:rsidR="00DA12F1" w:rsidRDefault="00DA12F1">
      <w:r>
        <w:separator/>
      </w:r>
    </w:p>
  </w:endnote>
  <w:endnote w:type="continuationSeparator" w:id="0">
    <w:p w14:paraId="6FDE7C60" w14:textId="77777777" w:rsidR="00DA12F1" w:rsidRDefault="00DA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圏...">
    <w:altName w:val="宋体"/>
    <w:charset w:val="86"/>
    <w:family w:val="roman"/>
    <w:pitch w:val="default"/>
    <w:sig w:usb0="00000000" w:usb1="00000000" w:usb2="00000010" w:usb3="00000000" w:csb0="0004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1E01" w14:textId="5D7B4BC0" w:rsidR="00C2407F" w:rsidRDefault="00C2407F">
    <w:pPr>
      <w:pStyle w:val="affb"/>
      <w:jc w:val="center"/>
      <w:rPr>
        <w:rFonts w:ascii="Times New Roman" w:hAnsi="Times New Roman"/>
      </w:rPr>
    </w:pPr>
    <w:r>
      <w:rPr>
        <w:rFonts w:ascii="Times New Roman" w:hAnsi="Times New Roman" w:hint="eastAsia"/>
      </w:rPr>
      <w:t>第</w:t>
    </w:r>
    <w:sdt>
      <w:sdtPr>
        <w:id w:val="-1937589803"/>
      </w:sdtPr>
      <w:sdtEndPr/>
      <w:sdtContent>
        <w:sdt>
          <w:sdtPr>
            <w:id w:val="-2014526290"/>
          </w:sdtPr>
          <w:sdtEndPr/>
          <w:sdtContent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>PAGE</w:instrText>
            </w:r>
            <w:r>
              <w:rPr>
                <w:rFonts w:ascii="Times New Roman" w:hAnsi="Times New Roman"/>
              </w:rPr>
              <w:fldChar w:fldCharType="separate"/>
            </w:r>
            <w:r w:rsidR="006D48B9">
              <w:rPr>
                <w:rFonts w:ascii="Times New Roman" w:hAnsi="Times New Roman"/>
                <w:noProof/>
              </w:rPr>
              <w:t>12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 w:hint="eastAsia"/>
              </w:rPr>
              <w:t>页</w:t>
            </w:r>
            <w:r>
              <w:rPr>
                <w:rFonts w:ascii="Times New Roman" w:hAnsi="Times New Roman" w:hint="eastAsia"/>
              </w:rPr>
              <w:t>/</w:t>
            </w:r>
          </w:sdtContent>
        </w:sdt>
      </w:sdtContent>
    </w:sdt>
    <w:r>
      <w:rPr>
        <w:rFonts w:ascii="Times New Roman" w:hAnsi="Times New Roman" w:hint="eastAsia"/>
      </w:rPr>
      <w:t>共</w:t>
    </w:r>
    <w:r w:rsidR="00BD3221">
      <w:rPr>
        <w:rFonts w:ascii="Times New Roman" w:hAnsi="Times New Roman"/>
      </w:rPr>
      <w:t>13</w:t>
    </w:r>
    <w:r>
      <w:rPr>
        <w:rFonts w:ascii="Times New Roman" w:hAnsi="Times New Roman"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A94DD" w14:textId="0A0E8141" w:rsidR="00C2407F" w:rsidRDefault="00C2407F">
    <w:pPr>
      <w:pStyle w:val="affb"/>
      <w:jc w:val="center"/>
    </w:pPr>
    <w:r>
      <w:rPr>
        <w:rFonts w:ascii="Times New Roman" w:hAnsi="Times New Roman" w:hint="eastAsia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6D48B9">
      <w:rPr>
        <w:rFonts w:ascii="Times New Roman" w:hAnsi="Times New Roman"/>
        <w:noProof/>
      </w:rPr>
      <w:t>13</w:t>
    </w:r>
    <w:r>
      <w:rPr>
        <w:rFonts w:ascii="Times New Roman" w:hAnsi="Times New Roman"/>
      </w:rPr>
      <w:fldChar w:fldCharType="end"/>
    </w:r>
    <w:r>
      <w:rPr>
        <w:rFonts w:ascii="Times New Roman" w:hAnsi="Times New Roman" w:hint="eastAsia"/>
      </w:rPr>
      <w:t>页</w:t>
    </w:r>
    <w:r>
      <w:rPr>
        <w:rFonts w:ascii="Times New Roman" w:hAnsi="Times New Roman" w:hint="eastAsia"/>
      </w:rPr>
      <w:t>/</w:t>
    </w:r>
    <w:r>
      <w:rPr>
        <w:rFonts w:ascii="Times New Roman" w:hAnsi="Times New Roman" w:hint="eastAsia"/>
      </w:rPr>
      <w:t>共</w:t>
    </w:r>
    <w:r w:rsidR="00BD3221">
      <w:rPr>
        <w:rFonts w:ascii="Times New Roman" w:hAnsi="Times New Roman"/>
      </w:rPr>
      <w:t>13</w:t>
    </w:r>
    <w:r>
      <w:rPr>
        <w:rFonts w:ascii="Times New Roman" w:hAnsi="Times New Roman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BBCFF" w14:textId="77777777" w:rsidR="00DA12F1" w:rsidRDefault="00DA12F1">
      <w:r>
        <w:separator/>
      </w:r>
    </w:p>
  </w:footnote>
  <w:footnote w:type="continuationSeparator" w:id="0">
    <w:p w14:paraId="60A780E0" w14:textId="77777777" w:rsidR="00DA12F1" w:rsidRDefault="00DA12F1">
      <w:r>
        <w:continuationSeparator/>
      </w:r>
    </w:p>
  </w:footnote>
  <w:footnote w:id="1">
    <w:p w14:paraId="2F6F41F6" w14:textId="77777777" w:rsidR="00E02412" w:rsidRPr="003B352E" w:rsidRDefault="00E02412" w:rsidP="00E02412">
      <w:pPr>
        <w:pStyle w:val="afff5"/>
        <w:spacing w:after="0" w:line="240" w:lineRule="auto"/>
        <w:rPr>
          <w:rFonts w:ascii="Times" w:hAnsi="Times"/>
          <w:sz w:val="21"/>
        </w:rPr>
      </w:pPr>
      <w:r w:rsidRPr="003B352E">
        <w:rPr>
          <w:rStyle w:val="affffc"/>
          <w:rFonts w:ascii="Times" w:hAnsi="Times"/>
          <w:sz w:val="21"/>
        </w:rPr>
        <w:footnoteRef/>
      </w:r>
      <w:r w:rsidRPr="003B352E">
        <w:rPr>
          <w:rFonts w:ascii="Times" w:hAnsi="Times"/>
          <w:sz w:val="21"/>
        </w:rPr>
        <w:t xml:space="preserve"> </w:t>
      </w:r>
      <w:r w:rsidRPr="003B352E">
        <w:rPr>
          <w:rFonts w:ascii="Times" w:hAnsi="Times" w:hint="eastAsia"/>
          <w:sz w:val="21"/>
        </w:rPr>
        <w:t>相关证明材料请提供盖章、签字版本的扫描件或照片。</w:t>
      </w:r>
    </w:p>
  </w:footnote>
  <w:footnote w:id="2">
    <w:p w14:paraId="5A424C30" w14:textId="77777777" w:rsidR="00E02412" w:rsidRPr="003B352E" w:rsidRDefault="00E02412" w:rsidP="00E02412">
      <w:pPr>
        <w:pStyle w:val="afff5"/>
        <w:spacing w:after="0" w:line="240" w:lineRule="auto"/>
        <w:rPr>
          <w:rFonts w:ascii="Times" w:hAnsi="Times"/>
          <w:sz w:val="21"/>
          <w:szCs w:val="21"/>
        </w:rPr>
      </w:pPr>
      <w:r w:rsidRPr="003B352E">
        <w:rPr>
          <w:rStyle w:val="affffc"/>
          <w:rFonts w:ascii="Times" w:hAnsi="Times"/>
          <w:sz w:val="21"/>
          <w:szCs w:val="21"/>
        </w:rPr>
        <w:footnoteRef/>
      </w:r>
      <w:r w:rsidRPr="003B352E">
        <w:rPr>
          <w:rFonts w:ascii="Times" w:hAnsi="Times"/>
          <w:sz w:val="21"/>
          <w:szCs w:val="21"/>
        </w:rPr>
        <w:t xml:space="preserve"> </w:t>
      </w:r>
      <w:r w:rsidRPr="003B352E">
        <w:rPr>
          <w:rFonts w:ascii="Times" w:hAnsi="Times" w:hint="eastAsia"/>
          <w:sz w:val="21"/>
          <w:szCs w:val="21"/>
        </w:rPr>
        <w:t>主要指合同、任务书或其他委托证明文件扫描件，文件内容、页数过多的，只需提供服务内容、收费金额、签字盖章等关键页。运营者自行</w:t>
      </w:r>
      <w:proofErr w:type="gramStart"/>
      <w:r w:rsidRPr="003B352E">
        <w:rPr>
          <w:rFonts w:ascii="Times" w:hAnsi="Times" w:hint="eastAsia"/>
          <w:sz w:val="21"/>
          <w:szCs w:val="21"/>
        </w:rPr>
        <w:t>开展密评的</w:t>
      </w:r>
      <w:proofErr w:type="gramEnd"/>
      <w:r w:rsidRPr="003B352E">
        <w:rPr>
          <w:rFonts w:ascii="Times" w:hAnsi="Times" w:hint="eastAsia"/>
          <w:sz w:val="21"/>
          <w:szCs w:val="21"/>
        </w:rPr>
        <w:t>，无须提供。</w:t>
      </w:r>
    </w:p>
  </w:footnote>
  <w:footnote w:id="3">
    <w:p w14:paraId="3C71B4C4" w14:textId="2C0F9C56" w:rsidR="00E02412" w:rsidRPr="003B352E" w:rsidRDefault="00E02412" w:rsidP="00E02412">
      <w:pPr>
        <w:pStyle w:val="afff5"/>
        <w:spacing w:after="0" w:line="240" w:lineRule="auto"/>
        <w:rPr>
          <w:rFonts w:ascii="Times" w:hAnsi="Times"/>
          <w:sz w:val="21"/>
          <w:szCs w:val="21"/>
        </w:rPr>
      </w:pPr>
      <w:r w:rsidRPr="003B352E">
        <w:rPr>
          <w:rStyle w:val="affffc"/>
          <w:rFonts w:ascii="Times" w:hAnsi="Times"/>
          <w:sz w:val="21"/>
          <w:szCs w:val="21"/>
        </w:rPr>
        <w:footnoteRef/>
      </w:r>
      <w:r w:rsidRPr="003B352E">
        <w:rPr>
          <w:rFonts w:ascii="Times" w:hAnsi="Times"/>
          <w:sz w:val="21"/>
          <w:szCs w:val="21"/>
        </w:rPr>
        <w:t xml:space="preserve"> </w:t>
      </w:r>
      <w:r w:rsidR="002F6438" w:rsidRPr="003B352E">
        <w:rPr>
          <w:rFonts w:ascii="Times" w:hAnsi="Times" w:hint="eastAsia"/>
          <w:b/>
          <w:bCs/>
          <w:sz w:val="21"/>
          <w:szCs w:val="21"/>
        </w:rPr>
        <w:t>主要</w:t>
      </w:r>
      <w:proofErr w:type="gramStart"/>
      <w:r w:rsidR="002F6438" w:rsidRPr="003B352E">
        <w:rPr>
          <w:rFonts w:ascii="Times" w:hAnsi="Times" w:hint="eastAsia"/>
          <w:b/>
          <w:bCs/>
          <w:sz w:val="21"/>
          <w:szCs w:val="21"/>
        </w:rPr>
        <w:t>指密评人员</w:t>
      </w:r>
      <w:proofErr w:type="gramEnd"/>
      <w:r w:rsidR="002F6438">
        <w:rPr>
          <w:rFonts w:ascii="Times" w:hAnsi="Times" w:hint="eastAsia"/>
          <w:b/>
          <w:bCs/>
          <w:sz w:val="21"/>
          <w:szCs w:val="21"/>
        </w:rPr>
        <w:t>差旅票证和住宿票证</w:t>
      </w:r>
      <w:r w:rsidR="002F6438" w:rsidRPr="0079394E">
        <w:rPr>
          <w:rFonts w:ascii="Times" w:hAnsi="Times" w:hint="eastAsia"/>
          <w:b/>
          <w:bCs/>
          <w:sz w:val="21"/>
          <w:szCs w:val="21"/>
        </w:rPr>
        <w:t>（或订单、支付记录等体现具体人员测评活动的其他证明文件）</w:t>
      </w:r>
      <w:r w:rsidR="002F6438" w:rsidRPr="003B352E">
        <w:rPr>
          <w:rFonts w:ascii="Times" w:hAnsi="Times" w:hint="eastAsia"/>
          <w:b/>
          <w:bCs/>
          <w:sz w:val="21"/>
          <w:szCs w:val="21"/>
        </w:rPr>
        <w:t>、进场记录、对接记录、现场照片等实地测评证明依据，根据本报告</w:t>
      </w:r>
      <w:r w:rsidR="002F6438" w:rsidRPr="003B352E">
        <w:rPr>
          <w:rFonts w:ascii="Times" w:hAnsi="Times" w:hint="eastAsia"/>
          <w:b/>
          <w:bCs/>
          <w:sz w:val="21"/>
          <w:szCs w:val="21"/>
        </w:rPr>
        <w:t>1.3</w:t>
      </w:r>
      <w:r w:rsidR="002F6438" w:rsidRPr="003B352E">
        <w:rPr>
          <w:rFonts w:ascii="Times" w:hAnsi="Times" w:hint="eastAsia"/>
          <w:b/>
          <w:bCs/>
          <w:sz w:val="21"/>
          <w:szCs w:val="21"/>
        </w:rPr>
        <w:t>描述的实际测评情况提供，并用文字分别注明。相关材料应提尽提，不涉及的，可不提供，如在本地开展的测评活动，可以不提供差旅票证、住宿票证</w:t>
      </w:r>
      <w:r w:rsidRPr="003B352E">
        <w:rPr>
          <w:rFonts w:ascii="Times" w:hAnsi="Times" w:hint="eastAsia"/>
          <w:b/>
          <w:bCs/>
          <w:sz w:val="21"/>
          <w:szCs w:val="21"/>
        </w:rPr>
        <w:t>。</w:t>
      </w:r>
    </w:p>
  </w:footnote>
  <w:footnote w:id="4">
    <w:p w14:paraId="7130892F" w14:textId="63CF09C6" w:rsidR="00E02412" w:rsidRPr="003B352E" w:rsidRDefault="00E02412" w:rsidP="00E02412">
      <w:pPr>
        <w:pStyle w:val="afff5"/>
        <w:rPr>
          <w:rFonts w:ascii="Times" w:hAnsi="Times"/>
          <w:sz w:val="21"/>
        </w:rPr>
      </w:pPr>
      <w:r w:rsidRPr="003B352E">
        <w:rPr>
          <w:rStyle w:val="affffc"/>
          <w:rFonts w:ascii="Times" w:hAnsi="Times"/>
          <w:sz w:val="21"/>
        </w:rPr>
        <w:footnoteRef/>
      </w:r>
      <w:r w:rsidRPr="003B352E">
        <w:rPr>
          <w:rFonts w:ascii="Times" w:hAnsi="Times"/>
          <w:sz w:val="21"/>
          <w:szCs w:val="21"/>
        </w:rPr>
        <w:t xml:space="preserve"> </w:t>
      </w:r>
      <w:r w:rsidRPr="003B352E">
        <w:rPr>
          <w:rFonts w:ascii="Times" w:hAnsi="Times" w:hint="eastAsia"/>
          <w:sz w:val="21"/>
          <w:szCs w:val="21"/>
        </w:rPr>
        <w:t>机票需提供航空运输电子客票行程单</w:t>
      </w:r>
      <w:r w:rsidR="00D67A59">
        <w:rPr>
          <w:rFonts w:ascii="Times" w:hAnsi="Times" w:hint="eastAsia"/>
          <w:sz w:val="21"/>
          <w:szCs w:val="21"/>
        </w:rPr>
        <w:t>扫描件</w:t>
      </w:r>
      <w:r w:rsidR="00D67A59">
        <w:rPr>
          <w:rFonts w:ascii="Times" w:hAnsi="Times" w:hint="eastAsia"/>
          <w:sz w:val="21"/>
          <w:szCs w:val="21"/>
        </w:rPr>
        <w:t>/</w:t>
      </w:r>
      <w:r w:rsidR="00D67A59">
        <w:rPr>
          <w:rFonts w:ascii="Times" w:hAnsi="Times" w:hint="eastAsia"/>
          <w:sz w:val="21"/>
          <w:szCs w:val="21"/>
        </w:rPr>
        <w:t>照片</w:t>
      </w:r>
      <w:r w:rsidRPr="003B352E">
        <w:rPr>
          <w:rFonts w:ascii="Times" w:hAnsi="Times" w:hint="eastAsia"/>
          <w:sz w:val="21"/>
          <w:szCs w:val="21"/>
        </w:rPr>
        <w:t>，火车票需提供纸质车票</w:t>
      </w:r>
      <w:r w:rsidR="00D67A59">
        <w:rPr>
          <w:rFonts w:ascii="Times" w:hAnsi="Times" w:hint="eastAsia"/>
          <w:sz w:val="21"/>
          <w:szCs w:val="21"/>
        </w:rPr>
        <w:t>扫描件</w:t>
      </w:r>
      <w:r w:rsidR="00D67A59">
        <w:rPr>
          <w:rFonts w:ascii="Times" w:hAnsi="Times" w:hint="eastAsia"/>
          <w:sz w:val="21"/>
          <w:szCs w:val="21"/>
        </w:rPr>
        <w:t>/</w:t>
      </w:r>
      <w:r w:rsidR="00D67A59">
        <w:rPr>
          <w:rFonts w:ascii="Times" w:hAnsi="Times" w:hint="eastAsia"/>
          <w:sz w:val="21"/>
          <w:szCs w:val="21"/>
        </w:rPr>
        <w:t>照片</w:t>
      </w:r>
      <w:r w:rsidRPr="003B352E">
        <w:rPr>
          <w:rFonts w:ascii="Times" w:hAnsi="Times" w:hint="eastAsia"/>
          <w:sz w:val="21"/>
          <w:szCs w:val="21"/>
        </w:rPr>
        <w:t>。</w:t>
      </w:r>
    </w:p>
  </w:footnote>
  <w:footnote w:id="5">
    <w:p w14:paraId="6E0BC2F0" w14:textId="51BC25AC" w:rsidR="00E02412" w:rsidRPr="003B352E" w:rsidRDefault="00E02412" w:rsidP="00E02412">
      <w:pPr>
        <w:pStyle w:val="afff5"/>
        <w:spacing w:after="0" w:line="240" w:lineRule="auto"/>
        <w:rPr>
          <w:rFonts w:ascii="Times" w:hAnsi="Times"/>
          <w:sz w:val="21"/>
          <w:szCs w:val="21"/>
        </w:rPr>
      </w:pPr>
      <w:r w:rsidRPr="003B352E">
        <w:rPr>
          <w:rStyle w:val="affffc"/>
          <w:rFonts w:ascii="Times" w:hAnsi="Times"/>
          <w:sz w:val="21"/>
          <w:szCs w:val="21"/>
        </w:rPr>
        <w:footnoteRef/>
      </w:r>
      <w:r w:rsidRPr="003B352E">
        <w:rPr>
          <w:rFonts w:ascii="Times" w:hAnsi="Times"/>
          <w:sz w:val="21"/>
          <w:szCs w:val="21"/>
        </w:rPr>
        <w:t xml:space="preserve"> </w:t>
      </w:r>
      <w:r w:rsidR="00EB1618">
        <w:rPr>
          <w:rFonts w:ascii="Times" w:hAnsi="Times" w:hint="eastAsia"/>
          <w:sz w:val="21"/>
          <w:szCs w:val="21"/>
        </w:rPr>
        <w:t>包括测评方案评审记录和</w:t>
      </w:r>
      <w:proofErr w:type="gramStart"/>
      <w:r w:rsidR="005E6BFC">
        <w:rPr>
          <w:rFonts w:ascii="Times" w:hAnsi="Times" w:hint="eastAsia"/>
          <w:sz w:val="21"/>
          <w:szCs w:val="21"/>
        </w:rPr>
        <w:t>密评</w:t>
      </w:r>
      <w:proofErr w:type="gramEnd"/>
      <w:r w:rsidR="00EB1618">
        <w:rPr>
          <w:rFonts w:ascii="Times" w:hAnsi="Times" w:hint="eastAsia"/>
          <w:sz w:val="21"/>
          <w:szCs w:val="21"/>
        </w:rPr>
        <w:t>报告</w:t>
      </w:r>
      <w:r w:rsidRPr="003B352E">
        <w:rPr>
          <w:rFonts w:ascii="Times" w:hAnsi="Times" w:hint="eastAsia"/>
          <w:sz w:val="21"/>
          <w:szCs w:val="21"/>
        </w:rPr>
        <w:t>评审记录</w:t>
      </w:r>
      <w:r w:rsidR="00EB1618">
        <w:rPr>
          <w:rFonts w:ascii="Times" w:hAnsi="Times" w:hint="eastAsia"/>
          <w:sz w:val="21"/>
          <w:szCs w:val="21"/>
        </w:rPr>
        <w:t>的</w:t>
      </w:r>
      <w:r w:rsidR="00FA774C">
        <w:rPr>
          <w:rFonts w:ascii="Times" w:hAnsi="Times" w:hint="eastAsia"/>
          <w:sz w:val="21"/>
          <w:szCs w:val="21"/>
        </w:rPr>
        <w:t>扫描件，</w:t>
      </w:r>
      <w:proofErr w:type="gramStart"/>
      <w:r w:rsidR="00FA774C">
        <w:rPr>
          <w:rFonts w:ascii="Times" w:hAnsi="Times" w:hint="eastAsia"/>
          <w:sz w:val="21"/>
          <w:szCs w:val="21"/>
        </w:rPr>
        <w:t>密评</w:t>
      </w:r>
      <w:r w:rsidRPr="003B352E">
        <w:rPr>
          <w:rFonts w:ascii="Times" w:hAnsi="Times" w:hint="eastAsia"/>
          <w:sz w:val="21"/>
          <w:szCs w:val="21"/>
        </w:rPr>
        <w:t>机构</w:t>
      </w:r>
      <w:proofErr w:type="gramEnd"/>
      <w:r w:rsidRPr="003B352E">
        <w:rPr>
          <w:rFonts w:ascii="Times" w:hAnsi="Times" w:hint="eastAsia"/>
          <w:sz w:val="21"/>
          <w:szCs w:val="21"/>
        </w:rPr>
        <w:t>与被测单位进行测评方案确认的记录，现场测评授权书、风险告知书扫描件等。运营者自行</w:t>
      </w:r>
      <w:proofErr w:type="gramStart"/>
      <w:r w:rsidRPr="003B352E">
        <w:rPr>
          <w:rFonts w:ascii="Times" w:hAnsi="Times" w:hint="eastAsia"/>
          <w:sz w:val="21"/>
          <w:szCs w:val="21"/>
        </w:rPr>
        <w:t>开展密评的</w:t>
      </w:r>
      <w:proofErr w:type="gramEnd"/>
      <w:r w:rsidRPr="003B352E">
        <w:rPr>
          <w:rFonts w:ascii="Times" w:hAnsi="Times" w:hint="eastAsia"/>
          <w:sz w:val="21"/>
          <w:szCs w:val="21"/>
        </w:rPr>
        <w:t>，无须提供测评方案确认记录、现场测评授权书、风险告知书。</w:t>
      </w:r>
    </w:p>
  </w:footnote>
  <w:footnote w:id="6">
    <w:p w14:paraId="54425C8F" w14:textId="4084CA77" w:rsidR="00E02412" w:rsidRPr="003B352E" w:rsidRDefault="00E02412" w:rsidP="00E02412">
      <w:pPr>
        <w:pStyle w:val="afff5"/>
        <w:spacing w:after="0" w:line="240" w:lineRule="auto"/>
        <w:rPr>
          <w:rFonts w:ascii="Times" w:hAnsi="Times"/>
          <w:sz w:val="21"/>
          <w:szCs w:val="21"/>
        </w:rPr>
      </w:pPr>
      <w:r w:rsidRPr="003B352E">
        <w:rPr>
          <w:rStyle w:val="affffc"/>
          <w:rFonts w:ascii="Times" w:hAnsi="Times"/>
          <w:sz w:val="21"/>
          <w:szCs w:val="21"/>
        </w:rPr>
        <w:footnoteRef/>
      </w:r>
      <w:r w:rsidRPr="003B352E">
        <w:rPr>
          <w:rFonts w:ascii="Times" w:hAnsi="Times"/>
          <w:sz w:val="21"/>
          <w:szCs w:val="21"/>
        </w:rPr>
        <w:t xml:space="preserve"> </w:t>
      </w:r>
      <w:r w:rsidRPr="003B352E">
        <w:rPr>
          <w:rFonts w:ascii="Times" w:hAnsi="Times" w:hint="eastAsia"/>
          <w:sz w:val="21"/>
          <w:szCs w:val="21"/>
        </w:rPr>
        <w:t>本报告</w:t>
      </w:r>
      <w:r w:rsidR="00342FFD">
        <w:rPr>
          <w:rFonts w:ascii="Times" w:hAnsi="Times" w:hint="eastAsia"/>
          <w:sz w:val="21"/>
          <w:szCs w:val="21"/>
        </w:rPr>
        <w:t>1</w:t>
      </w:r>
      <w:r w:rsidR="00342FFD">
        <w:rPr>
          <w:rFonts w:ascii="Times" w:hAnsi="Times"/>
          <w:sz w:val="21"/>
          <w:szCs w:val="21"/>
        </w:rPr>
        <w:t>.3.1</w:t>
      </w:r>
      <w:r w:rsidR="00342FFD">
        <w:rPr>
          <w:rFonts w:ascii="Times" w:hAnsi="Times" w:hint="eastAsia"/>
          <w:sz w:val="21"/>
          <w:szCs w:val="21"/>
        </w:rPr>
        <w:t>节中表</w:t>
      </w:r>
      <w:r w:rsidRPr="003B352E">
        <w:rPr>
          <w:rFonts w:ascii="Times" w:hAnsi="Times" w:hint="eastAsia"/>
          <w:sz w:val="21"/>
          <w:szCs w:val="21"/>
        </w:rPr>
        <w:t>1-1</w:t>
      </w:r>
      <w:r w:rsidRPr="003B352E">
        <w:rPr>
          <w:rFonts w:ascii="Times" w:hAnsi="Times" w:hint="eastAsia"/>
          <w:sz w:val="21"/>
          <w:szCs w:val="21"/>
        </w:rPr>
        <w:t>中列出的</w:t>
      </w:r>
      <w:proofErr w:type="gramStart"/>
      <w:r w:rsidRPr="003B352E">
        <w:rPr>
          <w:rFonts w:ascii="Times" w:hAnsi="Times" w:hint="eastAsia"/>
          <w:sz w:val="21"/>
          <w:szCs w:val="21"/>
        </w:rPr>
        <w:t>实施密评活动</w:t>
      </w:r>
      <w:proofErr w:type="gramEnd"/>
      <w:r w:rsidRPr="003B352E">
        <w:rPr>
          <w:rFonts w:ascii="Times" w:hAnsi="Times" w:hint="eastAsia"/>
          <w:sz w:val="21"/>
          <w:szCs w:val="21"/>
        </w:rPr>
        <w:t>人员中至少</w:t>
      </w:r>
      <w:r w:rsidRPr="003B352E">
        <w:rPr>
          <w:rFonts w:ascii="Times" w:hAnsi="Times" w:hint="eastAsia"/>
          <w:sz w:val="21"/>
          <w:szCs w:val="21"/>
        </w:rPr>
        <w:t>2</w:t>
      </w:r>
      <w:r w:rsidRPr="003B352E">
        <w:rPr>
          <w:rFonts w:ascii="Times" w:hAnsi="Times" w:hint="eastAsia"/>
          <w:sz w:val="21"/>
          <w:szCs w:val="21"/>
        </w:rPr>
        <w:t>名通过</w:t>
      </w:r>
      <w:proofErr w:type="gramStart"/>
      <w:r w:rsidRPr="003B352E">
        <w:rPr>
          <w:rFonts w:ascii="Times" w:hAnsi="Times" w:hint="eastAsia"/>
          <w:sz w:val="21"/>
          <w:szCs w:val="21"/>
        </w:rPr>
        <w:t>密评人员</w:t>
      </w:r>
      <w:proofErr w:type="gramEnd"/>
      <w:r w:rsidRPr="003B352E">
        <w:rPr>
          <w:rFonts w:ascii="Times" w:hAnsi="Times" w:hint="eastAsia"/>
          <w:sz w:val="21"/>
          <w:szCs w:val="21"/>
        </w:rPr>
        <w:t>考试的成绩证明扫描件；</w:t>
      </w:r>
      <w:r w:rsidR="00E40050">
        <w:rPr>
          <w:rFonts w:ascii="Times" w:hAnsi="Times" w:hint="eastAsia"/>
          <w:sz w:val="21"/>
          <w:szCs w:val="21"/>
        </w:rPr>
        <w:t>同时提供</w:t>
      </w:r>
      <w:proofErr w:type="gramStart"/>
      <w:r w:rsidRPr="003B352E">
        <w:rPr>
          <w:rFonts w:ascii="Times" w:hAnsi="Times" w:hint="eastAsia"/>
          <w:sz w:val="21"/>
          <w:szCs w:val="21"/>
        </w:rPr>
        <w:t>密评报告</w:t>
      </w:r>
      <w:proofErr w:type="gramEnd"/>
      <w:r w:rsidRPr="003B352E">
        <w:rPr>
          <w:rFonts w:ascii="Times" w:hAnsi="Times" w:hint="eastAsia"/>
          <w:sz w:val="21"/>
          <w:szCs w:val="21"/>
        </w:rPr>
        <w:t>编制人、审核人、批准人（授权签字人）通过</w:t>
      </w:r>
      <w:proofErr w:type="gramStart"/>
      <w:r w:rsidRPr="003B352E">
        <w:rPr>
          <w:rFonts w:ascii="Times" w:hAnsi="Times" w:hint="eastAsia"/>
          <w:sz w:val="21"/>
          <w:szCs w:val="21"/>
        </w:rPr>
        <w:t>密评人员</w:t>
      </w:r>
      <w:proofErr w:type="gramEnd"/>
      <w:r w:rsidRPr="003B352E">
        <w:rPr>
          <w:rFonts w:ascii="Times" w:hAnsi="Times" w:hint="eastAsia"/>
          <w:sz w:val="21"/>
          <w:szCs w:val="21"/>
        </w:rPr>
        <w:t>考试的成绩证明扫描件。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9CC3E" w14:textId="2EFE8559" w:rsidR="00297222" w:rsidRPr="00297222" w:rsidRDefault="00297222" w:rsidP="00297222">
    <w:pPr>
      <w:pStyle w:val="affe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版）—系统</w:t>
    </w:r>
    <w:proofErr w:type="gramStart"/>
    <w:r>
      <w:rPr>
        <w:rFonts w:hint="eastAsia"/>
      </w:rPr>
      <w:t>密评报告</w:t>
    </w:r>
    <w:proofErr w:type="gramEnd"/>
    <w:r>
      <w:rPr>
        <w:rFonts w:hint="eastAsia"/>
      </w:rPr>
      <w:t>附录</w:t>
    </w:r>
    <w:r>
      <w:rPr>
        <w:rFonts w:hint="eastAsia"/>
      </w:rPr>
      <w:t>B</w:t>
    </w:r>
    <w:r>
      <w:rPr>
        <w:rFonts w:hint="eastAsia"/>
      </w:rPr>
      <w:t>填写样例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EC6B7" w14:textId="7A506047" w:rsidR="00C2407F" w:rsidRPr="00085A3B" w:rsidRDefault="00085A3B" w:rsidP="00085A3B">
    <w:pPr>
      <w:pStyle w:val="affe"/>
    </w:pPr>
    <w:r>
      <w:rPr>
        <w:rFonts w:hint="eastAsia"/>
      </w:rPr>
      <w:t>商用密码应用安全性评估报告模板（</w:t>
    </w:r>
    <w:r>
      <w:rPr>
        <w:rFonts w:hint="eastAsia"/>
      </w:rPr>
      <w:t>2</w:t>
    </w:r>
    <w:r>
      <w:t>023</w:t>
    </w:r>
    <w:r>
      <w:rPr>
        <w:rFonts w:hint="eastAsia"/>
      </w:rPr>
      <w:t>版）—系统</w:t>
    </w:r>
    <w:proofErr w:type="gramStart"/>
    <w:r>
      <w:rPr>
        <w:rFonts w:hint="eastAsia"/>
      </w:rPr>
      <w:t>密评报告</w:t>
    </w:r>
    <w:proofErr w:type="gramEnd"/>
    <w:r>
      <w:rPr>
        <w:rFonts w:hint="eastAsia"/>
      </w:rPr>
      <w:t>附录</w:t>
    </w:r>
    <w:r>
      <w:rPr>
        <w:rFonts w:hint="eastAsia"/>
      </w:rPr>
      <w:t>B</w:t>
    </w:r>
    <w:r>
      <w:rPr>
        <w:rFonts w:hint="eastAsia"/>
      </w:rPr>
      <w:t>填写样例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4592"/>
        </w:tabs>
        <w:ind w:leftChars="800" w:left="4592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0A15CD"/>
    <w:multiLevelType w:val="multilevel"/>
    <w:tmpl w:val="040A15CD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1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5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1" w15:restartNumberingAfterBreak="0">
    <w:nsid w:val="11C73B1E"/>
    <w:multiLevelType w:val="multilevel"/>
    <w:tmpl w:val="11C73B1E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1AB30417"/>
    <w:multiLevelType w:val="multilevel"/>
    <w:tmpl w:val="1AB30417"/>
    <w:lvl w:ilvl="0">
      <w:start w:val="1"/>
      <w:numFmt w:val="decimal"/>
      <w:lvlText w:val="A.%1"/>
      <w:lvlJc w:val="left"/>
      <w:pPr>
        <w:ind w:left="56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E7772CD"/>
    <w:multiLevelType w:val="multilevel"/>
    <w:tmpl w:val="1E7772CD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5085DBA"/>
    <w:multiLevelType w:val="multilevel"/>
    <w:tmpl w:val="25085D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5917C3"/>
    <w:multiLevelType w:val="multilevel"/>
    <w:tmpl w:val="2C5917C3"/>
    <w:lvl w:ilvl="0">
      <w:start w:val="1"/>
      <w:numFmt w:val="none"/>
      <w:pStyle w:val="a6"/>
      <w:suff w:val="nothing"/>
      <w:lvlText w:val="%1——"/>
      <w:lvlJc w:val="left"/>
      <w:pPr>
        <w:ind w:left="976" w:hanging="408"/>
      </w:pPr>
      <w:rPr>
        <w:rFonts w:hint="eastAsia"/>
        <w:lang w:val="en-US"/>
      </w:rPr>
    </w:lvl>
    <w:lvl w:ilvl="1">
      <w:start w:val="1"/>
      <w:numFmt w:val="bullet"/>
      <w:pStyle w:val="a7"/>
      <w:lvlText w:val=""/>
      <w:lvlJc w:val="left"/>
      <w:pPr>
        <w:tabs>
          <w:tab w:val="left" w:pos="477"/>
        </w:tabs>
        <w:ind w:left="981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8"/>
      <w:lvlText w:val=""/>
      <w:lvlJc w:val="left"/>
      <w:pPr>
        <w:tabs>
          <w:tab w:val="left" w:pos="1395"/>
        </w:tabs>
        <w:ind w:left="1395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left" w:pos="1788"/>
        </w:tabs>
        <w:ind w:left="1601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1913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412"/>
        </w:tabs>
        <w:ind w:left="2225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724"/>
        </w:tabs>
        <w:ind w:left="2537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036"/>
        </w:tabs>
        <w:ind w:left="2849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348"/>
        </w:tabs>
        <w:ind w:left="3161" w:hanging="528"/>
      </w:pPr>
      <w:rPr>
        <w:rFonts w:hint="eastAsia"/>
      </w:rPr>
    </w:lvl>
  </w:abstractNum>
  <w:abstractNum w:abstractNumId="16" w15:restartNumberingAfterBreak="0">
    <w:nsid w:val="560E15BF"/>
    <w:multiLevelType w:val="multilevel"/>
    <w:tmpl w:val="560E15BF"/>
    <w:lvl w:ilvl="0">
      <w:start w:val="1"/>
      <w:numFmt w:val="decimal"/>
      <w:lvlText w:val="B.%1"/>
      <w:lvlJc w:val="left"/>
      <w:pPr>
        <w:ind w:left="56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CC644A"/>
    <w:multiLevelType w:val="multilevel"/>
    <w:tmpl w:val="63CC644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A5D4DD5"/>
    <w:multiLevelType w:val="multilevel"/>
    <w:tmpl w:val="6A5D4DD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7A2368BE"/>
    <w:multiLevelType w:val="multilevel"/>
    <w:tmpl w:val="7A2368BE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pStyle w:val="21"/>
      <w:lvlText w:val="%1.%2"/>
      <w:lvlJc w:val="left"/>
      <w:pPr>
        <w:tabs>
          <w:tab w:val="left" w:pos="717"/>
        </w:tabs>
        <w:ind w:left="717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</w:rPr>
    </w:lvl>
    <w:lvl w:ilvl="2">
      <w:start w:val="1"/>
      <w:numFmt w:val="decimal"/>
      <w:pStyle w:val="31"/>
      <w:lvlText w:val="%1.%2.%3"/>
      <w:lvlJc w:val="left"/>
      <w:pPr>
        <w:tabs>
          <w:tab w:val="left" w:pos="6816"/>
        </w:tabs>
        <w:ind w:left="6816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pStyle w:val="41"/>
      <w:lvlText w:val="%1.%2.%3.%4"/>
      <w:lvlJc w:val="left"/>
      <w:pPr>
        <w:tabs>
          <w:tab w:val="left" w:pos="4409"/>
        </w:tabs>
        <w:ind w:left="4409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pStyle w:val="51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9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0"/>
  </w:num>
  <w:num w:numId="13">
    <w:abstractNumId w:val="15"/>
  </w:num>
  <w:num w:numId="14">
    <w:abstractNumId w:val="14"/>
  </w:num>
  <w:num w:numId="15">
    <w:abstractNumId w:val="13"/>
  </w:num>
  <w:num w:numId="16">
    <w:abstractNumId w:val="11"/>
  </w:num>
  <w:num w:numId="17">
    <w:abstractNumId w:val="17"/>
  </w:num>
  <w:num w:numId="18">
    <w:abstractNumId w:val="18"/>
  </w:num>
  <w:num w:numId="19">
    <w:abstractNumId w:val="12"/>
  </w:num>
  <w:num w:numId="20">
    <w:abstractNumId w:val="1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6"/>
    <w:rsid w:val="FF3F86A9"/>
    <w:rsid w:val="0000141A"/>
    <w:rsid w:val="00002150"/>
    <w:rsid w:val="0000336B"/>
    <w:rsid w:val="00004327"/>
    <w:rsid w:val="00006D7A"/>
    <w:rsid w:val="00006DA6"/>
    <w:rsid w:val="00006F49"/>
    <w:rsid w:val="000108E3"/>
    <w:rsid w:val="00011A4A"/>
    <w:rsid w:val="00011CBA"/>
    <w:rsid w:val="00012179"/>
    <w:rsid w:val="000121DD"/>
    <w:rsid w:val="000124B6"/>
    <w:rsid w:val="00013F8B"/>
    <w:rsid w:val="00014163"/>
    <w:rsid w:val="000144CC"/>
    <w:rsid w:val="00015A80"/>
    <w:rsid w:val="0001764D"/>
    <w:rsid w:val="0002042E"/>
    <w:rsid w:val="000207C4"/>
    <w:rsid w:val="00020EC5"/>
    <w:rsid w:val="00024108"/>
    <w:rsid w:val="0002493E"/>
    <w:rsid w:val="00024AC1"/>
    <w:rsid w:val="00025164"/>
    <w:rsid w:val="00027FA6"/>
    <w:rsid w:val="000316A9"/>
    <w:rsid w:val="00031925"/>
    <w:rsid w:val="00033DA4"/>
    <w:rsid w:val="0003402D"/>
    <w:rsid w:val="0003462E"/>
    <w:rsid w:val="00036500"/>
    <w:rsid w:val="000376E9"/>
    <w:rsid w:val="0004023A"/>
    <w:rsid w:val="00040A05"/>
    <w:rsid w:val="00040CA4"/>
    <w:rsid w:val="00041236"/>
    <w:rsid w:val="000412BE"/>
    <w:rsid w:val="000419B8"/>
    <w:rsid w:val="00041A3D"/>
    <w:rsid w:val="00041C09"/>
    <w:rsid w:val="00044D72"/>
    <w:rsid w:val="0004518A"/>
    <w:rsid w:val="00045631"/>
    <w:rsid w:val="00046328"/>
    <w:rsid w:val="00046959"/>
    <w:rsid w:val="00046D02"/>
    <w:rsid w:val="00046F4D"/>
    <w:rsid w:val="0004710C"/>
    <w:rsid w:val="00047938"/>
    <w:rsid w:val="00047FEA"/>
    <w:rsid w:val="00052075"/>
    <w:rsid w:val="0005208C"/>
    <w:rsid w:val="00052340"/>
    <w:rsid w:val="00053D49"/>
    <w:rsid w:val="00054392"/>
    <w:rsid w:val="00054745"/>
    <w:rsid w:val="00055B6D"/>
    <w:rsid w:val="0005771A"/>
    <w:rsid w:val="00057CC1"/>
    <w:rsid w:val="00057DD5"/>
    <w:rsid w:val="000605DD"/>
    <w:rsid w:val="00062218"/>
    <w:rsid w:val="00063D11"/>
    <w:rsid w:val="000655A7"/>
    <w:rsid w:val="00067B91"/>
    <w:rsid w:val="00067BEA"/>
    <w:rsid w:val="00070AE9"/>
    <w:rsid w:val="00070B7F"/>
    <w:rsid w:val="00071252"/>
    <w:rsid w:val="000717C0"/>
    <w:rsid w:val="000723F6"/>
    <w:rsid w:val="00072A28"/>
    <w:rsid w:val="00072D31"/>
    <w:rsid w:val="00072DE5"/>
    <w:rsid w:val="00073EC4"/>
    <w:rsid w:val="00073FC7"/>
    <w:rsid w:val="00076011"/>
    <w:rsid w:val="0007604D"/>
    <w:rsid w:val="00076A9F"/>
    <w:rsid w:val="00077D3C"/>
    <w:rsid w:val="00080154"/>
    <w:rsid w:val="00080559"/>
    <w:rsid w:val="000823B8"/>
    <w:rsid w:val="00082A98"/>
    <w:rsid w:val="000838AF"/>
    <w:rsid w:val="000851EC"/>
    <w:rsid w:val="000857E4"/>
    <w:rsid w:val="00085A3B"/>
    <w:rsid w:val="00086ECE"/>
    <w:rsid w:val="00087B1A"/>
    <w:rsid w:val="00090F9B"/>
    <w:rsid w:val="00091813"/>
    <w:rsid w:val="00092DA5"/>
    <w:rsid w:val="00093140"/>
    <w:rsid w:val="00093A77"/>
    <w:rsid w:val="00093B94"/>
    <w:rsid w:val="00094F20"/>
    <w:rsid w:val="00095829"/>
    <w:rsid w:val="00096786"/>
    <w:rsid w:val="00096EAA"/>
    <w:rsid w:val="000A20E4"/>
    <w:rsid w:val="000A25BF"/>
    <w:rsid w:val="000A267A"/>
    <w:rsid w:val="000A2B3D"/>
    <w:rsid w:val="000A3793"/>
    <w:rsid w:val="000A4064"/>
    <w:rsid w:val="000A5B26"/>
    <w:rsid w:val="000A5CE8"/>
    <w:rsid w:val="000B0159"/>
    <w:rsid w:val="000B0776"/>
    <w:rsid w:val="000B0FF4"/>
    <w:rsid w:val="000B15AA"/>
    <w:rsid w:val="000B17B6"/>
    <w:rsid w:val="000B2025"/>
    <w:rsid w:val="000B2131"/>
    <w:rsid w:val="000B2C76"/>
    <w:rsid w:val="000B4A4C"/>
    <w:rsid w:val="000B4B06"/>
    <w:rsid w:val="000B5025"/>
    <w:rsid w:val="000B5306"/>
    <w:rsid w:val="000B597F"/>
    <w:rsid w:val="000B6E37"/>
    <w:rsid w:val="000B7BC4"/>
    <w:rsid w:val="000C07AC"/>
    <w:rsid w:val="000C10AB"/>
    <w:rsid w:val="000C11B7"/>
    <w:rsid w:val="000C1F0F"/>
    <w:rsid w:val="000C3BD3"/>
    <w:rsid w:val="000C4682"/>
    <w:rsid w:val="000C4D85"/>
    <w:rsid w:val="000C5AF5"/>
    <w:rsid w:val="000C5E95"/>
    <w:rsid w:val="000C632D"/>
    <w:rsid w:val="000C69A6"/>
    <w:rsid w:val="000C6B61"/>
    <w:rsid w:val="000C7257"/>
    <w:rsid w:val="000D1D2E"/>
    <w:rsid w:val="000D2A7C"/>
    <w:rsid w:val="000D34F6"/>
    <w:rsid w:val="000D3818"/>
    <w:rsid w:val="000D3900"/>
    <w:rsid w:val="000D3C2D"/>
    <w:rsid w:val="000D4F45"/>
    <w:rsid w:val="000D51CA"/>
    <w:rsid w:val="000D60B9"/>
    <w:rsid w:val="000D66CD"/>
    <w:rsid w:val="000D7577"/>
    <w:rsid w:val="000E120B"/>
    <w:rsid w:val="000E132B"/>
    <w:rsid w:val="000E1A18"/>
    <w:rsid w:val="000E1C51"/>
    <w:rsid w:val="000E4674"/>
    <w:rsid w:val="000E69F3"/>
    <w:rsid w:val="000E737F"/>
    <w:rsid w:val="000E7B14"/>
    <w:rsid w:val="000F231E"/>
    <w:rsid w:val="000F2BFE"/>
    <w:rsid w:val="000F30AA"/>
    <w:rsid w:val="000F3690"/>
    <w:rsid w:val="000F7605"/>
    <w:rsid w:val="001002B7"/>
    <w:rsid w:val="001005E3"/>
    <w:rsid w:val="00102599"/>
    <w:rsid w:val="0010265C"/>
    <w:rsid w:val="00102A08"/>
    <w:rsid w:val="0010342D"/>
    <w:rsid w:val="00103D8C"/>
    <w:rsid w:val="0010501D"/>
    <w:rsid w:val="00105CC6"/>
    <w:rsid w:val="00105FA5"/>
    <w:rsid w:val="0010619B"/>
    <w:rsid w:val="00111830"/>
    <w:rsid w:val="00111AD7"/>
    <w:rsid w:val="00112AB4"/>
    <w:rsid w:val="0011323F"/>
    <w:rsid w:val="001152D4"/>
    <w:rsid w:val="0011627B"/>
    <w:rsid w:val="0011634B"/>
    <w:rsid w:val="0011650E"/>
    <w:rsid w:val="00116D3B"/>
    <w:rsid w:val="00116D5D"/>
    <w:rsid w:val="0012016F"/>
    <w:rsid w:val="00121829"/>
    <w:rsid w:val="00121A7C"/>
    <w:rsid w:val="00122965"/>
    <w:rsid w:val="00123D81"/>
    <w:rsid w:val="00124567"/>
    <w:rsid w:val="00127BD9"/>
    <w:rsid w:val="00130B9F"/>
    <w:rsid w:val="00135364"/>
    <w:rsid w:val="00136D92"/>
    <w:rsid w:val="00137457"/>
    <w:rsid w:val="00137608"/>
    <w:rsid w:val="00141567"/>
    <w:rsid w:val="00142387"/>
    <w:rsid w:val="00146359"/>
    <w:rsid w:val="001519EB"/>
    <w:rsid w:val="00151C0C"/>
    <w:rsid w:val="00151C9A"/>
    <w:rsid w:val="00152D47"/>
    <w:rsid w:val="001532FD"/>
    <w:rsid w:val="00155DC4"/>
    <w:rsid w:val="00157AA4"/>
    <w:rsid w:val="00157F3F"/>
    <w:rsid w:val="00160BC0"/>
    <w:rsid w:val="0016113C"/>
    <w:rsid w:val="00161CFE"/>
    <w:rsid w:val="00164041"/>
    <w:rsid w:val="0016480E"/>
    <w:rsid w:val="00164D52"/>
    <w:rsid w:val="00165792"/>
    <w:rsid w:val="001657F5"/>
    <w:rsid w:val="00167BAD"/>
    <w:rsid w:val="00171772"/>
    <w:rsid w:val="00173811"/>
    <w:rsid w:val="00173F60"/>
    <w:rsid w:val="001746AA"/>
    <w:rsid w:val="00175DE5"/>
    <w:rsid w:val="001761AA"/>
    <w:rsid w:val="001771A3"/>
    <w:rsid w:val="00177643"/>
    <w:rsid w:val="001823D6"/>
    <w:rsid w:val="00183057"/>
    <w:rsid w:val="00185294"/>
    <w:rsid w:val="001855C2"/>
    <w:rsid w:val="001856D9"/>
    <w:rsid w:val="0018697D"/>
    <w:rsid w:val="001873D7"/>
    <w:rsid w:val="001901D4"/>
    <w:rsid w:val="00190930"/>
    <w:rsid w:val="00191381"/>
    <w:rsid w:val="00191FA3"/>
    <w:rsid w:val="00193C36"/>
    <w:rsid w:val="00196B00"/>
    <w:rsid w:val="00196E03"/>
    <w:rsid w:val="001973B3"/>
    <w:rsid w:val="001976EE"/>
    <w:rsid w:val="001A3063"/>
    <w:rsid w:val="001A3173"/>
    <w:rsid w:val="001A46B8"/>
    <w:rsid w:val="001A537B"/>
    <w:rsid w:val="001A5C6C"/>
    <w:rsid w:val="001A5F39"/>
    <w:rsid w:val="001A62D9"/>
    <w:rsid w:val="001A6964"/>
    <w:rsid w:val="001A6F07"/>
    <w:rsid w:val="001B093A"/>
    <w:rsid w:val="001B1E6A"/>
    <w:rsid w:val="001B48B9"/>
    <w:rsid w:val="001B53CC"/>
    <w:rsid w:val="001B5F65"/>
    <w:rsid w:val="001B62FC"/>
    <w:rsid w:val="001B6EFB"/>
    <w:rsid w:val="001C192F"/>
    <w:rsid w:val="001C2072"/>
    <w:rsid w:val="001C32E9"/>
    <w:rsid w:val="001C3773"/>
    <w:rsid w:val="001C43F4"/>
    <w:rsid w:val="001C448F"/>
    <w:rsid w:val="001C503E"/>
    <w:rsid w:val="001C5514"/>
    <w:rsid w:val="001C55C5"/>
    <w:rsid w:val="001C6972"/>
    <w:rsid w:val="001C6988"/>
    <w:rsid w:val="001C6DE6"/>
    <w:rsid w:val="001C7032"/>
    <w:rsid w:val="001D03F0"/>
    <w:rsid w:val="001D0BE0"/>
    <w:rsid w:val="001D11BE"/>
    <w:rsid w:val="001D2901"/>
    <w:rsid w:val="001D2E75"/>
    <w:rsid w:val="001D3CE7"/>
    <w:rsid w:val="001D3F6B"/>
    <w:rsid w:val="001D47CF"/>
    <w:rsid w:val="001D500F"/>
    <w:rsid w:val="001D5FA4"/>
    <w:rsid w:val="001D645A"/>
    <w:rsid w:val="001D7082"/>
    <w:rsid w:val="001D725F"/>
    <w:rsid w:val="001D729A"/>
    <w:rsid w:val="001E0091"/>
    <w:rsid w:val="001E0663"/>
    <w:rsid w:val="001E0F1C"/>
    <w:rsid w:val="001E14E9"/>
    <w:rsid w:val="001E1988"/>
    <w:rsid w:val="001E2C18"/>
    <w:rsid w:val="001E3F7B"/>
    <w:rsid w:val="001E4189"/>
    <w:rsid w:val="001E43E2"/>
    <w:rsid w:val="001E4BCC"/>
    <w:rsid w:val="001E4D31"/>
    <w:rsid w:val="001E7C44"/>
    <w:rsid w:val="001F0AD8"/>
    <w:rsid w:val="001F1741"/>
    <w:rsid w:val="001F3501"/>
    <w:rsid w:val="001F3E9D"/>
    <w:rsid w:val="001F41A5"/>
    <w:rsid w:val="001F427C"/>
    <w:rsid w:val="001F5469"/>
    <w:rsid w:val="001F54AB"/>
    <w:rsid w:val="001F5935"/>
    <w:rsid w:val="001F5F21"/>
    <w:rsid w:val="001F6C2A"/>
    <w:rsid w:val="001F7369"/>
    <w:rsid w:val="002007CC"/>
    <w:rsid w:val="00200E79"/>
    <w:rsid w:val="002012E6"/>
    <w:rsid w:val="002021A6"/>
    <w:rsid w:val="002023DC"/>
    <w:rsid w:val="002033B1"/>
    <w:rsid w:val="00205259"/>
    <w:rsid w:val="0020673E"/>
    <w:rsid w:val="0020719C"/>
    <w:rsid w:val="00210ADC"/>
    <w:rsid w:val="002111E8"/>
    <w:rsid w:val="0021172B"/>
    <w:rsid w:val="00212CD3"/>
    <w:rsid w:val="00212E65"/>
    <w:rsid w:val="00214038"/>
    <w:rsid w:val="00215652"/>
    <w:rsid w:val="00215818"/>
    <w:rsid w:val="002165D7"/>
    <w:rsid w:val="00217083"/>
    <w:rsid w:val="00217A41"/>
    <w:rsid w:val="00220118"/>
    <w:rsid w:val="0022019E"/>
    <w:rsid w:val="002204C4"/>
    <w:rsid w:val="002211BE"/>
    <w:rsid w:val="00221F7D"/>
    <w:rsid w:val="00222F5B"/>
    <w:rsid w:val="00222FA5"/>
    <w:rsid w:val="002242B7"/>
    <w:rsid w:val="002257A9"/>
    <w:rsid w:val="00225991"/>
    <w:rsid w:val="00225D0D"/>
    <w:rsid w:val="002261D7"/>
    <w:rsid w:val="002264EB"/>
    <w:rsid w:val="0022700C"/>
    <w:rsid w:val="0022722F"/>
    <w:rsid w:val="00227A0C"/>
    <w:rsid w:val="00230307"/>
    <w:rsid w:val="00230932"/>
    <w:rsid w:val="00232431"/>
    <w:rsid w:val="00232EA5"/>
    <w:rsid w:val="002332F7"/>
    <w:rsid w:val="00233522"/>
    <w:rsid w:val="002336D5"/>
    <w:rsid w:val="0023384F"/>
    <w:rsid w:val="002345BC"/>
    <w:rsid w:val="00234B82"/>
    <w:rsid w:val="00235428"/>
    <w:rsid w:val="002365E1"/>
    <w:rsid w:val="002373F7"/>
    <w:rsid w:val="00240A02"/>
    <w:rsid w:val="002430B2"/>
    <w:rsid w:val="00243EBD"/>
    <w:rsid w:val="0024579F"/>
    <w:rsid w:val="0024623E"/>
    <w:rsid w:val="00250400"/>
    <w:rsid w:val="0025079F"/>
    <w:rsid w:val="00250AB6"/>
    <w:rsid w:val="00250DE1"/>
    <w:rsid w:val="0025196E"/>
    <w:rsid w:val="00253534"/>
    <w:rsid w:val="00254DC6"/>
    <w:rsid w:val="002550DE"/>
    <w:rsid w:val="00255D8E"/>
    <w:rsid w:val="00256D77"/>
    <w:rsid w:val="00256F24"/>
    <w:rsid w:val="002575AA"/>
    <w:rsid w:val="00257A9E"/>
    <w:rsid w:val="00260582"/>
    <w:rsid w:val="0026090B"/>
    <w:rsid w:val="002610BD"/>
    <w:rsid w:val="002612E0"/>
    <w:rsid w:val="002622CD"/>
    <w:rsid w:val="002622DB"/>
    <w:rsid w:val="00262FC5"/>
    <w:rsid w:val="00263497"/>
    <w:rsid w:val="00263809"/>
    <w:rsid w:val="00263B18"/>
    <w:rsid w:val="00264DA2"/>
    <w:rsid w:val="0026512C"/>
    <w:rsid w:val="00265155"/>
    <w:rsid w:val="0026553C"/>
    <w:rsid w:val="00266982"/>
    <w:rsid w:val="00266A96"/>
    <w:rsid w:val="0026795A"/>
    <w:rsid w:val="0027027E"/>
    <w:rsid w:val="002702C3"/>
    <w:rsid w:val="00272723"/>
    <w:rsid w:val="00272A18"/>
    <w:rsid w:val="00272A87"/>
    <w:rsid w:val="0027337C"/>
    <w:rsid w:val="00273DDE"/>
    <w:rsid w:val="00274514"/>
    <w:rsid w:val="002757C6"/>
    <w:rsid w:val="00275E71"/>
    <w:rsid w:val="0027603C"/>
    <w:rsid w:val="00276E6B"/>
    <w:rsid w:val="00277793"/>
    <w:rsid w:val="0028014F"/>
    <w:rsid w:val="00280664"/>
    <w:rsid w:val="0028095D"/>
    <w:rsid w:val="00280AA4"/>
    <w:rsid w:val="00282865"/>
    <w:rsid w:val="00282922"/>
    <w:rsid w:val="00283B4C"/>
    <w:rsid w:val="00284B6E"/>
    <w:rsid w:val="00284D0F"/>
    <w:rsid w:val="0028676C"/>
    <w:rsid w:val="002867F8"/>
    <w:rsid w:val="00287101"/>
    <w:rsid w:val="00287374"/>
    <w:rsid w:val="00290EC8"/>
    <w:rsid w:val="00291F8A"/>
    <w:rsid w:val="00293B89"/>
    <w:rsid w:val="00293FD3"/>
    <w:rsid w:val="00294282"/>
    <w:rsid w:val="0029430F"/>
    <w:rsid w:val="002944BB"/>
    <w:rsid w:val="002944DA"/>
    <w:rsid w:val="00295633"/>
    <w:rsid w:val="002958D8"/>
    <w:rsid w:val="00296BB5"/>
    <w:rsid w:val="00296C60"/>
    <w:rsid w:val="00297222"/>
    <w:rsid w:val="0029787F"/>
    <w:rsid w:val="002A0BA7"/>
    <w:rsid w:val="002A0F0F"/>
    <w:rsid w:val="002A1E47"/>
    <w:rsid w:val="002A3478"/>
    <w:rsid w:val="002A3B38"/>
    <w:rsid w:val="002A5819"/>
    <w:rsid w:val="002A5D8A"/>
    <w:rsid w:val="002A7382"/>
    <w:rsid w:val="002B1681"/>
    <w:rsid w:val="002B248D"/>
    <w:rsid w:val="002B4CCF"/>
    <w:rsid w:val="002B7633"/>
    <w:rsid w:val="002C03D1"/>
    <w:rsid w:val="002C179F"/>
    <w:rsid w:val="002C1B87"/>
    <w:rsid w:val="002C30F3"/>
    <w:rsid w:val="002C3AA0"/>
    <w:rsid w:val="002C3B51"/>
    <w:rsid w:val="002C3CEB"/>
    <w:rsid w:val="002C5587"/>
    <w:rsid w:val="002C6784"/>
    <w:rsid w:val="002C74FE"/>
    <w:rsid w:val="002C7F3C"/>
    <w:rsid w:val="002D112D"/>
    <w:rsid w:val="002D1749"/>
    <w:rsid w:val="002D4007"/>
    <w:rsid w:val="002D4721"/>
    <w:rsid w:val="002D52D8"/>
    <w:rsid w:val="002D5CC7"/>
    <w:rsid w:val="002D5D23"/>
    <w:rsid w:val="002D648F"/>
    <w:rsid w:val="002D6548"/>
    <w:rsid w:val="002D756B"/>
    <w:rsid w:val="002E22AB"/>
    <w:rsid w:val="002E2CCC"/>
    <w:rsid w:val="002E4203"/>
    <w:rsid w:val="002E4EFB"/>
    <w:rsid w:val="002E5B9B"/>
    <w:rsid w:val="002E65EA"/>
    <w:rsid w:val="002E6F6B"/>
    <w:rsid w:val="002E74E8"/>
    <w:rsid w:val="002E786E"/>
    <w:rsid w:val="002F0C55"/>
    <w:rsid w:val="002F0EF8"/>
    <w:rsid w:val="002F0FEB"/>
    <w:rsid w:val="002F1003"/>
    <w:rsid w:val="002F15FA"/>
    <w:rsid w:val="002F3D37"/>
    <w:rsid w:val="002F3E4F"/>
    <w:rsid w:val="002F3F72"/>
    <w:rsid w:val="002F4B8F"/>
    <w:rsid w:val="002F4FAA"/>
    <w:rsid w:val="002F641E"/>
    <w:rsid w:val="002F6438"/>
    <w:rsid w:val="002F765F"/>
    <w:rsid w:val="002F7A6D"/>
    <w:rsid w:val="002F7CE7"/>
    <w:rsid w:val="0030043A"/>
    <w:rsid w:val="00301308"/>
    <w:rsid w:val="00301917"/>
    <w:rsid w:val="00301A0C"/>
    <w:rsid w:val="003023C0"/>
    <w:rsid w:val="0030322E"/>
    <w:rsid w:val="003035DE"/>
    <w:rsid w:val="00303BE2"/>
    <w:rsid w:val="00303BFE"/>
    <w:rsid w:val="00306A13"/>
    <w:rsid w:val="00307CD2"/>
    <w:rsid w:val="0031083A"/>
    <w:rsid w:val="003108D0"/>
    <w:rsid w:val="00311904"/>
    <w:rsid w:val="00311F47"/>
    <w:rsid w:val="003121DF"/>
    <w:rsid w:val="00316FAA"/>
    <w:rsid w:val="00317CB3"/>
    <w:rsid w:val="003206ED"/>
    <w:rsid w:val="00320936"/>
    <w:rsid w:val="00321016"/>
    <w:rsid w:val="00322A0D"/>
    <w:rsid w:val="003238DF"/>
    <w:rsid w:val="00323E96"/>
    <w:rsid w:val="00323F2B"/>
    <w:rsid w:val="00323F4F"/>
    <w:rsid w:val="00324FAA"/>
    <w:rsid w:val="00325133"/>
    <w:rsid w:val="00325838"/>
    <w:rsid w:val="003261E1"/>
    <w:rsid w:val="003263FC"/>
    <w:rsid w:val="00327768"/>
    <w:rsid w:val="00330DFD"/>
    <w:rsid w:val="00331802"/>
    <w:rsid w:val="003337E5"/>
    <w:rsid w:val="00333D62"/>
    <w:rsid w:val="00334E0A"/>
    <w:rsid w:val="00335353"/>
    <w:rsid w:val="00335C56"/>
    <w:rsid w:val="003364FB"/>
    <w:rsid w:val="00336CFD"/>
    <w:rsid w:val="00336DEC"/>
    <w:rsid w:val="00340375"/>
    <w:rsid w:val="00340581"/>
    <w:rsid w:val="0034091D"/>
    <w:rsid w:val="00341876"/>
    <w:rsid w:val="00341EAE"/>
    <w:rsid w:val="0034231B"/>
    <w:rsid w:val="00342FFD"/>
    <w:rsid w:val="00343B90"/>
    <w:rsid w:val="00345E3A"/>
    <w:rsid w:val="00345E8E"/>
    <w:rsid w:val="003468CB"/>
    <w:rsid w:val="00346A15"/>
    <w:rsid w:val="00350534"/>
    <w:rsid w:val="00350E98"/>
    <w:rsid w:val="00351EF7"/>
    <w:rsid w:val="00353BAC"/>
    <w:rsid w:val="0035480B"/>
    <w:rsid w:val="003565E4"/>
    <w:rsid w:val="00356922"/>
    <w:rsid w:val="00357D69"/>
    <w:rsid w:val="0036030C"/>
    <w:rsid w:val="00360A4F"/>
    <w:rsid w:val="00361364"/>
    <w:rsid w:val="0036233C"/>
    <w:rsid w:val="00367621"/>
    <w:rsid w:val="00367732"/>
    <w:rsid w:val="003709E4"/>
    <w:rsid w:val="00371559"/>
    <w:rsid w:val="0037467E"/>
    <w:rsid w:val="00374796"/>
    <w:rsid w:val="00374D7B"/>
    <w:rsid w:val="00376B37"/>
    <w:rsid w:val="00377248"/>
    <w:rsid w:val="003813AE"/>
    <w:rsid w:val="00381536"/>
    <w:rsid w:val="00382517"/>
    <w:rsid w:val="00382BF2"/>
    <w:rsid w:val="00382DDC"/>
    <w:rsid w:val="00383E84"/>
    <w:rsid w:val="0038448C"/>
    <w:rsid w:val="00385CA7"/>
    <w:rsid w:val="003866AD"/>
    <w:rsid w:val="00387AC5"/>
    <w:rsid w:val="00391EFB"/>
    <w:rsid w:val="00392B30"/>
    <w:rsid w:val="00393162"/>
    <w:rsid w:val="003931EE"/>
    <w:rsid w:val="003947B3"/>
    <w:rsid w:val="00396322"/>
    <w:rsid w:val="00396C2C"/>
    <w:rsid w:val="003A1A27"/>
    <w:rsid w:val="003A23AD"/>
    <w:rsid w:val="003A3F01"/>
    <w:rsid w:val="003A49CC"/>
    <w:rsid w:val="003A4B06"/>
    <w:rsid w:val="003A50EF"/>
    <w:rsid w:val="003B03D5"/>
    <w:rsid w:val="003B05D8"/>
    <w:rsid w:val="003B0AC3"/>
    <w:rsid w:val="003B0F07"/>
    <w:rsid w:val="003B130F"/>
    <w:rsid w:val="003B261E"/>
    <w:rsid w:val="003B3334"/>
    <w:rsid w:val="003B3995"/>
    <w:rsid w:val="003B3D02"/>
    <w:rsid w:val="003B486D"/>
    <w:rsid w:val="003B71C3"/>
    <w:rsid w:val="003B7D33"/>
    <w:rsid w:val="003C0223"/>
    <w:rsid w:val="003C4E3A"/>
    <w:rsid w:val="003C56E7"/>
    <w:rsid w:val="003C5C5E"/>
    <w:rsid w:val="003C5D97"/>
    <w:rsid w:val="003C6E7E"/>
    <w:rsid w:val="003C6FDD"/>
    <w:rsid w:val="003C747F"/>
    <w:rsid w:val="003C7FDA"/>
    <w:rsid w:val="003D1418"/>
    <w:rsid w:val="003D2737"/>
    <w:rsid w:val="003D4938"/>
    <w:rsid w:val="003D50B2"/>
    <w:rsid w:val="003D6A68"/>
    <w:rsid w:val="003E04B0"/>
    <w:rsid w:val="003E2348"/>
    <w:rsid w:val="003E25FD"/>
    <w:rsid w:val="003E3484"/>
    <w:rsid w:val="003E4628"/>
    <w:rsid w:val="003E4C2A"/>
    <w:rsid w:val="003E54AB"/>
    <w:rsid w:val="003E6047"/>
    <w:rsid w:val="003E613C"/>
    <w:rsid w:val="003E721D"/>
    <w:rsid w:val="003F0695"/>
    <w:rsid w:val="003F1623"/>
    <w:rsid w:val="003F2019"/>
    <w:rsid w:val="003F2032"/>
    <w:rsid w:val="003F264A"/>
    <w:rsid w:val="003F4540"/>
    <w:rsid w:val="003F533D"/>
    <w:rsid w:val="003F6347"/>
    <w:rsid w:val="003F659B"/>
    <w:rsid w:val="003F71A7"/>
    <w:rsid w:val="003F7D7E"/>
    <w:rsid w:val="004009EF"/>
    <w:rsid w:val="00402768"/>
    <w:rsid w:val="00403F72"/>
    <w:rsid w:val="00404A9A"/>
    <w:rsid w:val="00405014"/>
    <w:rsid w:val="00405A08"/>
    <w:rsid w:val="00406836"/>
    <w:rsid w:val="00406E56"/>
    <w:rsid w:val="00407254"/>
    <w:rsid w:val="00410154"/>
    <w:rsid w:val="00411918"/>
    <w:rsid w:val="00411DCF"/>
    <w:rsid w:val="00413555"/>
    <w:rsid w:val="00413C94"/>
    <w:rsid w:val="0041479F"/>
    <w:rsid w:val="00414F20"/>
    <w:rsid w:val="00415822"/>
    <w:rsid w:val="00415ACC"/>
    <w:rsid w:val="00415E62"/>
    <w:rsid w:val="004167BB"/>
    <w:rsid w:val="00421699"/>
    <w:rsid w:val="00421A4F"/>
    <w:rsid w:val="00422BCD"/>
    <w:rsid w:val="00422D23"/>
    <w:rsid w:val="00422D5A"/>
    <w:rsid w:val="00422E62"/>
    <w:rsid w:val="004240A4"/>
    <w:rsid w:val="0042459A"/>
    <w:rsid w:val="00425D66"/>
    <w:rsid w:val="00426DE5"/>
    <w:rsid w:val="00430C50"/>
    <w:rsid w:val="00430C93"/>
    <w:rsid w:val="00430D88"/>
    <w:rsid w:val="00430FE7"/>
    <w:rsid w:val="00431768"/>
    <w:rsid w:val="004317E7"/>
    <w:rsid w:val="00431AA9"/>
    <w:rsid w:val="00431B27"/>
    <w:rsid w:val="00433792"/>
    <w:rsid w:val="00435A32"/>
    <w:rsid w:val="004363CF"/>
    <w:rsid w:val="00440402"/>
    <w:rsid w:val="00440BF7"/>
    <w:rsid w:val="00441A29"/>
    <w:rsid w:val="004424BB"/>
    <w:rsid w:val="0044364F"/>
    <w:rsid w:val="0044428F"/>
    <w:rsid w:val="00445AF3"/>
    <w:rsid w:val="00447200"/>
    <w:rsid w:val="0045165F"/>
    <w:rsid w:val="00454966"/>
    <w:rsid w:val="00456486"/>
    <w:rsid w:val="00456822"/>
    <w:rsid w:val="00456B8E"/>
    <w:rsid w:val="00456E46"/>
    <w:rsid w:val="00456E95"/>
    <w:rsid w:val="00457F72"/>
    <w:rsid w:val="00462CF5"/>
    <w:rsid w:val="00463B51"/>
    <w:rsid w:val="00465AA0"/>
    <w:rsid w:val="00465D59"/>
    <w:rsid w:val="00465D90"/>
    <w:rsid w:val="00470ABC"/>
    <w:rsid w:val="004720CB"/>
    <w:rsid w:val="0047334E"/>
    <w:rsid w:val="0047372D"/>
    <w:rsid w:val="00474B34"/>
    <w:rsid w:val="00474DD1"/>
    <w:rsid w:val="004754CA"/>
    <w:rsid w:val="00475905"/>
    <w:rsid w:val="004764AB"/>
    <w:rsid w:val="004771BE"/>
    <w:rsid w:val="0047741A"/>
    <w:rsid w:val="00477F3A"/>
    <w:rsid w:val="00480F99"/>
    <w:rsid w:val="00481968"/>
    <w:rsid w:val="00481B0A"/>
    <w:rsid w:val="00481D61"/>
    <w:rsid w:val="00484647"/>
    <w:rsid w:val="00485A60"/>
    <w:rsid w:val="00485E54"/>
    <w:rsid w:val="004864DB"/>
    <w:rsid w:val="00486E95"/>
    <w:rsid w:val="00493977"/>
    <w:rsid w:val="004946F4"/>
    <w:rsid w:val="00494CB6"/>
    <w:rsid w:val="00495D37"/>
    <w:rsid w:val="0049615A"/>
    <w:rsid w:val="004964C8"/>
    <w:rsid w:val="004965F3"/>
    <w:rsid w:val="00496F71"/>
    <w:rsid w:val="00497530"/>
    <w:rsid w:val="004A03F4"/>
    <w:rsid w:val="004A0727"/>
    <w:rsid w:val="004A1E80"/>
    <w:rsid w:val="004A2308"/>
    <w:rsid w:val="004A2348"/>
    <w:rsid w:val="004A283F"/>
    <w:rsid w:val="004A31B6"/>
    <w:rsid w:val="004A50A4"/>
    <w:rsid w:val="004A73DA"/>
    <w:rsid w:val="004A7507"/>
    <w:rsid w:val="004B1A6D"/>
    <w:rsid w:val="004B6B72"/>
    <w:rsid w:val="004C2ECC"/>
    <w:rsid w:val="004C3322"/>
    <w:rsid w:val="004C33F2"/>
    <w:rsid w:val="004C3F6B"/>
    <w:rsid w:val="004C4625"/>
    <w:rsid w:val="004C55D9"/>
    <w:rsid w:val="004C668B"/>
    <w:rsid w:val="004C6BAE"/>
    <w:rsid w:val="004C7CFE"/>
    <w:rsid w:val="004D0E87"/>
    <w:rsid w:val="004D1C05"/>
    <w:rsid w:val="004D2119"/>
    <w:rsid w:val="004D271A"/>
    <w:rsid w:val="004D3FCB"/>
    <w:rsid w:val="004D4050"/>
    <w:rsid w:val="004D756F"/>
    <w:rsid w:val="004E0C12"/>
    <w:rsid w:val="004E36A1"/>
    <w:rsid w:val="004E5F81"/>
    <w:rsid w:val="004E6B70"/>
    <w:rsid w:val="004E7461"/>
    <w:rsid w:val="004E7B82"/>
    <w:rsid w:val="004F006A"/>
    <w:rsid w:val="004F220C"/>
    <w:rsid w:val="004F22BF"/>
    <w:rsid w:val="004F3368"/>
    <w:rsid w:val="004F42BE"/>
    <w:rsid w:val="004F4C08"/>
    <w:rsid w:val="004F6E70"/>
    <w:rsid w:val="004F73AF"/>
    <w:rsid w:val="004F7C99"/>
    <w:rsid w:val="004F7E41"/>
    <w:rsid w:val="0050036E"/>
    <w:rsid w:val="00500686"/>
    <w:rsid w:val="00500AF1"/>
    <w:rsid w:val="00500C3A"/>
    <w:rsid w:val="00502309"/>
    <w:rsid w:val="0050360B"/>
    <w:rsid w:val="0050401B"/>
    <w:rsid w:val="00504175"/>
    <w:rsid w:val="005042D9"/>
    <w:rsid w:val="00505367"/>
    <w:rsid w:val="00505AB9"/>
    <w:rsid w:val="00507208"/>
    <w:rsid w:val="00507DEC"/>
    <w:rsid w:val="00513E44"/>
    <w:rsid w:val="0051594A"/>
    <w:rsid w:val="00517A63"/>
    <w:rsid w:val="0052036E"/>
    <w:rsid w:val="00524A15"/>
    <w:rsid w:val="00525A05"/>
    <w:rsid w:val="00525D65"/>
    <w:rsid w:val="0052629D"/>
    <w:rsid w:val="00527B3C"/>
    <w:rsid w:val="005301D7"/>
    <w:rsid w:val="00530A03"/>
    <w:rsid w:val="00530BB8"/>
    <w:rsid w:val="005317A6"/>
    <w:rsid w:val="0053332B"/>
    <w:rsid w:val="005339EC"/>
    <w:rsid w:val="00533A49"/>
    <w:rsid w:val="0053527C"/>
    <w:rsid w:val="00537EBC"/>
    <w:rsid w:val="00541DF2"/>
    <w:rsid w:val="00542239"/>
    <w:rsid w:val="0054243B"/>
    <w:rsid w:val="00542599"/>
    <w:rsid w:val="005426B3"/>
    <w:rsid w:val="005453AE"/>
    <w:rsid w:val="00546E59"/>
    <w:rsid w:val="00550616"/>
    <w:rsid w:val="00550F5D"/>
    <w:rsid w:val="005510CA"/>
    <w:rsid w:val="005510F0"/>
    <w:rsid w:val="00551ABD"/>
    <w:rsid w:val="00552866"/>
    <w:rsid w:val="00552E45"/>
    <w:rsid w:val="00553706"/>
    <w:rsid w:val="005546BA"/>
    <w:rsid w:val="00556EC1"/>
    <w:rsid w:val="005570C7"/>
    <w:rsid w:val="00560A1E"/>
    <w:rsid w:val="005620B0"/>
    <w:rsid w:val="00562B4F"/>
    <w:rsid w:val="00563FAA"/>
    <w:rsid w:val="0056418D"/>
    <w:rsid w:val="005659B4"/>
    <w:rsid w:val="005661A8"/>
    <w:rsid w:val="00566352"/>
    <w:rsid w:val="005665AD"/>
    <w:rsid w:val="00566C10"/>
    <w:rsid w:val="00566D26"/>
    <w:rsid w:val="005704D3"/>
    <w:rsid w:val="00572222"/>
    <w:rsid w:val="005722D3"/>
    <w:rsid w:val="00572C9F"/>
    <w:rsid w:val="00574911"/>
    <w:rsid w:val="00577461"/>
    <w:rsid w:val="00577BF9"/>
    <w:rsid w:val="00577C01"/>
    <w:rsid w:val="00577D20"/>
    <w:rsid w:val="005822A3"/>
    <w:rsid w:val="00583255"/>
    <w:rsid w:val="00583C3C"/>
    <w:rsid w:val="00587036"/>
    <w:rsid w:val="005871A9"/>
    <w:rsid w:val="005877E7"/>
    <w:rsid w:val="00590A0F"/>
    <w:rsid w:val="0059175D"/>
    <w:rsid w:val="005922DC"/>
    <w:rsid w:val="00592471"/>
    <w:rsid w:val="00593CBA"/>
    <w:rsid w:val="0059400F"/>
    <w:rsid w:val="00594801"/>
    <w:rsid w:val="00596713"/>
    <w:rsid w:val="00596C4C"/>
    <w:rsid w:val="005A0F2D"/>
    <w:rsid w:val="005A112E"/>
    <w:rsid w:val="005A1AEA"/>
    <w:rsid w:val="005A1C43"/>
    <w:rsid w:val="005A47B5"/>
    <w:rsid w:val="005A4B03"/>
    <w:rsid w:val="005A66A4"/>
    <w:rsid w:val="005A7197"/>
    <w:rsid w:val="005A791F"/>
    <w:rsid w:val="005B0072"/>
    <w:rsid w:val="005B05F5"/>
    <w:rsid w:val="005B0637"/>
    <w:rsid w:val="005B09B2"/>
    <w:rsid w:val="005B12EA"/>
    <w:rsid w:val="005B15B8"/>
    <w:rsid w:val="005B1932"/>
    <w:rsid w:val="005B4A93"/>
    <w:rsid w:val="005B5841"/>
    <w:rsid w:val="005B5D02"/>
    <w:rsid w:val="005B5D40"/>
    <w:rsid w:val="005B6266"/>
    <w:rsid w:val="005B6C3D"/>
    <w:rsid w:val="005B6D07"/>
    <w:rsid w:val="005B762E"/>
    <w:rsid w:val="005C0920"/>
    <w:rsid w:val="005C24AF"/>
    <w:rsid w:val="005C2833"/>
    <w:rsid w:val="005C550E"/>
    <w:rsid w:val="005C5929"/>
    <w:rsid w:val="005C59B6"/>
    <w:rsid w:val="005C5C33"/>
    <w:rsid w:val="005C5E23"/>
    <w:rsid w:val="005C6940"/>
    <w:rsid w:val="005C6F81"/>
    <w:rsid w:val="005C7686"/>
    <w:rsid w:val="005C7FA3"/>
    <w:rsid w:val="005D01B0"/>
    <w:rsid w:val="005D07CD"/>
    <w:rsid w:val="005D2990"/>
    <w:rsid w:val="005D49A4"/>
    <w:rsid w:val="005D4D84"/>
    <w:rsid w:val="005D500F"/>
    <w:rsid w:val="005D52A3"/>
    <w:rsid w:val="005D5C6B"/>
    <w:rsid w:val="005D7034"/>
    <w:rsid w:val="005D7136"/>
    <w:rsid w:val="005D751C"/>
    <w:rsid w:val="005D7863"/>
    <w:rsid w:val="005E0303"/>
    <w:rsid w:val="005E0640"/>
    <w:rsid w:val="005E44E2"/>
    <w:rsid w:val="005E4CFF"/>
    <w:rsid w:val="005E69D9"/>
    <w:rsid w:val="005E6BFC"/>
    <w:rsid w:val="005E723E"/>
    <w:rsid w:val="005E78FE"/>
    <w:rsid w:val="005F1C3F"/>
    <w:rsid w:val="005F1EE7"/>
    <w:rsid w:val="005F2DDE"/>
    <w:rsid w:val="005F32C4"/>
    <w:rsid w:val="005F3D49"/>
    <w:rsid w:val="005F43A2"/>
    <w:rsid w:val="005F4506"/>
    <w:rsid w:val="005F47C7"/>
    <w:rsid w:val="005F4B56"/>
    <w:rsid w:val="005F5CF1"/>
    <w:rsid w:val="005F6FDC"/>
    <w:rsid w:val="005F7529"/>
    <w:rsid w:val="00600183"/>
    <w:rsid w:val="006007CB"/>
    <w:rsid w:val="00600F0C"/>
    <w:rsid w:val="006025D7"/>
    <w:rsid w:val="006029F6"/>
    <w:rsid w:val="00603C5D"/>
    <w:rsid w:val="00604E99"/>
    <w:rsid w:val="00604F86"/>
    <w:rsid w:val="006050BB"/>
    <w:rsid w:val="00606C76"/>
    <w:rsid w:val="00610128"/>
    <w:rsid w:val="006101C1"/>
    <w:rsid w:val="0061059D"/>
    <w:rsid w:val="00610AF7"/>
    <w:rsid w:val="00610D2C"/>
    <w:rsid w:val="00612779"/>
    <w:rsid w:val="00613C9C"/>
    <w:rsid w:val="006140C0"/>
    <w:rsid w:val="006144ED"/>
    <w:rsid w:val="00614546"/>
    <w:rsid w:val="00614D69"/>
    <w:rsid w:val="00614EF5"/>
    <w:rsid w:val="006153B6"/>
    <w:rsid w:val="00615A58"/>
    <w:rsid w:val="00615C40"/>
    <w:rsid w:val="00616364"/>
    <w:rsid w:val="0061694F"/>
    <w:rsid w:val="006179D3"/>
    <w:rsid w:val="00621EC9"/>
    <w:rsid w:val="00624734"/>
    <w:rsid w:val="00626C7F"/>
    <w:rsid w:val="00626F0F"/>
    <w:rsid w:val="00630B4E"/>
    <w:rsid w:val="00630FAA"/>
    <w:rsid w:val="00632FDD"/>
    <w:rsid w:val="0063415C"/>
    <w:rsid w:val="006353B5"/>
    <w:rsid w:val="006376D4"/>
    <w:rsid w:val="00637EFD"/>
    <w:rsid w:val="00640A7A"/>
    <w:rsid w:val="00641334"/>
    <w:rsid w:val="0064219D"/>
    <w:rsid w:val="00646ECD"/>
    <w:rsid w:val="006472E6"/>
    <w:rsid w:val="00651C6A"/>
    <w:rsid w:val="006523FE"/>
    <w:rsid w:val="00653706"/>
    <w:rsid w:val="00653840"/>
    <w:rsid w:val="00655D50"/>
    <w:rsid w:val="00655EAB"/>
    <w:rsid w:val="006572BB"/>
    <w:rsid w:val="006601AD"/>
    <w:rsid w:val="006616BE"/>
    <w:rsid w:val="00662BA4"/>
    <w:rsid w:val="00663750"/>
    <w:rsid w:val="00663B74"/>
    <w:rsid w:val="0066458B"/>
    <w:rsid w:val="00665196"/>
    <w:rsid w:val="00665382"/>
    <w:rsid w:val="00665651"/>
    <w:rsid w:val="0066567A"/>
    <w:rsid w:val="00666B35"/>
    <w:rsid w:val="00667376"/>
    <w:rsid w:val="006709E7"/>
    <w:rsid w:val="00670DA0"/>
    <w:rsid w:val="006718AF"/>
    <w:rsid w:val="0067206C"/>
    <w:rsid w:val="006730F7"/>
    <w:rsid w:val="006740E1"/>
    <w:rsid w:val="006748E0"/>
    <w:rsid w:val="00674FBB"/>
    <w:rsid w:val="00676A41"/>
    <w:rsid w:val="00676E55"/>
    <w:rsid w:val="00677480"/>
    <w:rsid w:val="006778E0"/>
    <w:rsid w:val="00677FAD"/>
    <w:rsid w:val="00680446"/>
    <w:rsid w:val="00681836"/>
    <w:rsid w:val="00682404"/>
    <w:rsid w:val="00684426"/>
    <w:rsid w:val="0068643F"/>
    <w:rsid w:val="006864F0"/>
    <w:rsid w:val="00686AD9"/>
    <w:rsid w:val="006904C4"/>
    <w:rsid w:val="00690B9A"/>
    <w:rsid w:val="00691568"/>
    <w:rsid w:val="00691CA2"/>
    <w:rsid w:val="00693642"/>
    <w:rsid w:val="0069378C"/>
    <w:rsid w:val="006944CA"/>
    <w:rsid w:val="006950E1"/>
    <w:rsid w:val="00695690"/>
    <w:rsid w:val="00696E62"/>
    <w:rsid w:val="00697E5D"/>
    <w:rsid w:val="006A0D23"/>
    <w:rsid w:val="006A0DAD"/>
    <w:rsid w:val="006A33F3"/>
    <w:rsid w:val="006A3B86"/>
    <w:rsid w:val="006A3E65"/>
    <w:rsid w:val="006B0A5C"/>
    <w:rsid w:val="006B10A9"/>
    <w:rsid w:val="006B209F"/>
    <w:rsid w:val="006B2E8D"/>
    <w:rsid w:val="006B3881"/>
    <w:rsid w:val="006B4D18"/>
    <w:rsid w:val="006B6631"/>
    <w:rsid w:val="006B6952"/>
    <w:rsid w:val="006B6AAF"/>
    <w:rsid w:val="006B794F"/>
    <w:rsid w:val="006C0BC7"/>
    <w:rsid w:val="006C13A5"/>
    <w:rsid w:val="006C1401"/>
    <w:rsid w:val="006C1931"/>
    <w:rsid w:val="006C219D"/>
    <w:rsid w:val="006C4BF1"/>
    <w:rsid w:val="006C4CF8"/>
    <w:rsid w:val="006C5B5E"/>
    <w:rsid w:val="006C5BDC"/>
    <w:rsid w:val="006C6657"/>
    <w:rsid w:val="006C6BE0"/>
    <w:rsid w:val="006D0189"/>
    <w:rsid w:val="006D0A41"/>
    <w:rsid w:val="006D257E"/>
    <w:rsid w:val="006D2647"/>
    <w:rsid w:val="006D2922"/>
    <w:rsid w:val="006D39FF"/>
    <w:rsid w:val="006D3EF4"/>
    <w:rsid w:val="006D48B9"/>
    <w:rsid w:val="006D60F5"/>
    <w:rsid w:val="006D62B9"/>
    <w:rsid w:val="006D6C21"/>
    <w:rsid w:val="006D6C72"/>
    <w:rsid w:val="006D7897"/>
    <w:rsid w:val="006D7E52"/>
    <w:rsid w:val="006E00B4"/>
    <w:rsid w:val="006E157E"/>
    <w:rsid w:val="006E172B"/>
    <w:rsid w:val="006E1D6E"/>
    <w:rsid w:val="006E2CF5"/>
    <w:rsid w:val="006E390D"/>
    <w:rsid w:val="006E3AF0"/>
    <w:rsid w:val="006E534E"/>
    <w:rsid w:val="006E58AF"/>
    <w:rsid w:val="006E6733"/>
    <w:rsid w:val="006E7A29"/>
    <w:rsid w:val="006F008B"/>
    <w:rsid w:val="006F076D"/>
    <w:rsid w:val="006F175F"/>
    <w:rsid w:val="006F2522"/>
    <w:rsid w:val="006F282F"/>
    <w:rsid w:val="006F5C93"/>
    <w:rsid w:val="006F61C8"/>
    <w:rsid w:val="006F63B5"/>
    <w:rsid w:val="006F7FA7"/>
    <w:rsid w:val="007002D1"/>
    <w:rsid w:val="00700C58"/>
    <w:rsid w:val="00701A25"/>
    <w:rsid w:val="00702E30"/>
    <w:rsid w:val="0070349D"/>
    <w:rsid w:val="00703C89"/>
    <w:rsid w:val="00703F07"/>
    <w:rsid w:val="0070693C"/>
    <w:rsid w:val="00711006"/>
    <w:rsid w:val="007116AF"/>
    <w:rsid w:val="00712307"/>
    <w:rsid w:val="00712402"/>
    <w:rsid w:val="007141A2"/>
    <w:rsid w:val="00717133"/>
    <w:rsid w:val="00717523"/>
    <w:rsid w:val="00717B85"/>
    <w:rsid w:val="00721F8F"/>
    <w:rsid w:val="00723254"/>
    <w:rsid w:val="00725D0E"/>
    <w:rsid w:val="0073041E"/>
    <w:rsid w:val="00731DA9"/>
    <w:rsid w:val="007328CA"/>
    <w:rsid w:val="00733A7C"/>
    <w:rsid w:val="00733E70"/>
    <w:rsid w:val="00733FA3"/>
    <w:rsid w:val="00734A00"/>
    <w:rsid w:val="007357C2"/>
    <w:rsid w:val="00736497"/>
    <w:rsid w:val="007371A0"/>
    <w:rsid w:val="00737356"/>
    <w:rsid w:val="00737C1B"/>
    <w:rsid w:val="007400F2"/>
    <w:rsid w:val="00740828"/>
    <w:rsid w:val="00741215"/>
    <w:rsid w:val="007425D0"/>
    <w:rsid w:val="00743354"/>
    <w:rsid w:val="00743A8F"/>
    <w:rsid w:val="00743AD0"/>
    <w:rsid w:val="0074634F"/>
    <w:rsid w:val="00747F6D"/>
    <w:rsid w:val="007506D5"/>
    <w:rsid w:val="00750803"/>
    <w:rsid w:val="00750838"/>
    <w:rsid w:val="00750A47"/>
    <w:rsid w:val="0075199A"/>
    <w:rsid w:val="0075223B"/>
    <w:rsid w:val="0075275D"/>
    <w:rsid w:val="00753979"/>
    <w:rsid w:val="0075425B"/>
    <w:rsid w:val="007544C4"/>
    <w:rsid w:val="00755010"/>
    <w:rsid w:val="007552C5"/>
    <w:rsid w:val="007554BB"/>
    <w:rsid w:val="00755D65"/>
    <w:rsid w:val="007560EB"/>
    <w:rsid w:val="007577DF"/>
    <w:rsid w:val="00760558"/>
    <w:rsid w:val="00760579"/>
    <w:rsid w:val="00761451"/>
    <w:rsid w:val="00761E44"/>
    <w:rsid w:val="007628BF"/>
    <w:rsid w:val="00762F23"/>
    <w:rsid w:val="00763D5F"/>
    <w:rsid w:val="00764211"/>
    <w:rsid w:val="00765177"/>
    <w:rsid w:val="00765202"/>
    <w:rsid w:val="00765E8D"/>
    <w:rsid w:val="007669FF"/>
    <w:rsid w:val="00767F24"/>
    <w:rsid w:val="00770A61"/>
    <w:rsid w:val="00770C00"/>
    <w:rsid w:val="00771526"/>
    <w:rsid w:val="0077155E"/>
    <w:rsid w:val="00773500"/>
    <w:rsid w:val="00773A99"/>
    <w:rsid w:val="0077441B"/>
    <w:rsid w:val="00776279"/>
    <w:rsid w:val="00777F55"/>
    <w:rsid w:val="00780F09"/>
    <w:rsid w:val="007831BB"/>
    <w:rsid w:val="00783D27"/>
    <w:rsid w:val="00785414"/>
    <w:rsid w:val="007858DD"/>
    <w:rsid w:val="00787367"/>
    <w:rsid w:val="007875A4"/>
    <w:rsid w:val="00790D99"/>
    <w:rsid w:val="00791982"/>
    <w:rsid w:val="007927A4"/>
    <w:rsid w:val="007928A8"/>
    <w:rsid w:val="00794913"/>
    <w:rsid w:val="00795D65"/>
    <w:rsid w:val="00795DA4"/>
    <w:rsid w:val="0079688E"/>
    <w:rsid w:val="00797183"/>
    <w:rsid w:val="00797346"/>
    <w:rsid w:val="007A17B5"/>
    <w:rsid w:val="007A28DE"/>
    <w:rsid w:val="007A366F"/>
    <w:rsid w:val="007A3C12"/>
    <w:rsid w:val="007A4314"/>
    <w:rsid w:val="007A48AE"/>
    <w:rsid w:val="007A55E4"/>
    <w:rsid w:val="007A6117"/>
    <w:rsid w:val="007A688E"/>
    <w:rsid w:val="007B016A"/>
    <w:rsid w:val="007B1D61"/>
    <w:rsid w:val="007B1DCF"/>
    <w:rsid w:val="007B2E1A"/>
    <w:rsid w:val="007B50A6"/>
    <w:rsid w:val="007B6CFB"/>
    <w:rsid w:val="007C0DBF"/>
    <w:rsid w:val="007C16C0"/>
    <w:rsid w:val="007C16C9"/>
    <w:rsid w:val="007C1929"/>
    <w:rsid w:val="007C1D6A"/>
    <w:rsid w:val="007C2496"/>
    <w:rsid w:val="007C31D8"/>
    <w:rsid w:val="007C3E22"/>
    <w:rsid w:val="007C4DA8"/>
    <w:rsid w:val="007C4DE3"/>
    <w:rsid w:val="007C5F8F"/>
    <w:rsid w:val="007C650B"/>
    <w:rsid w:val="007C665E"/>
    <w:rsid w:val="007C6EA3"/>
    <w:rsid w:val="007D011D"/>
    <w:rsid w:val="007D0139"/>
    <w:rsid w:val="007D09CD"/>
    <w:rsid w:val="007D4905"/>
    <w:rsid w:val="007D5AE8"/>
    <w:rsid w:val="007D6161"/>
    <w:rsid w:val="007D7B41"/>
    <w:rsid w:val="007E1026"/>
    <w:rsid w:val="007E3000"/>
    <w:rsid w:val="007E4E49"/>
    <w:rsid w:val="007E58F2"/>
    <w:rsid w:val="007E691F"/>
    <w:rsid w:val="007F12BE"/>
    <w:rsid w:val="007F2191"/>
    <w:rsid w:val="007F23D8"/>
    <w:rsid w:val="007F2B8D"/>
    <w:rsid w:val="007F2BD2"/>
    <w:rsid w:val="007F3FC2"/>
    <w:rsid w:val="007F5DA3"/>
    <w:rsid w:val="007F5F60"/>
    <w:rsid w:val="007F625D"/>
    <w:rsid w:val="007F6509"/>
    <w:rsid w:val="0080010D"/>
    <w:rsid w:val="00800FEA"/>
    <w:rsid w:val="00801EE0"/>
    <w:rsid w:val="00802CD4"/>
    <w:rsid w:val="0080318B"/>
    <w:rsid w:val="0080418A"/>
    <w:rsid w:val="008076FB"/>
    <w:rsid w:val="008100E0"/>
    <w:rsid w:val="00811AD2"/>
    <w:rsid w:val="00811F12"/>
    <w:rsid w:val="0081318C"/>
    <w:rsid w:val="00814589"/>
    <w:rsid w:val="00814C34"/>
    <w:rsid w:val="008151F2"/>
    <w:rsid w:val="008163A4"/>
    <w:rsid w:val="00816488"/>
    <w:rsid w:val="00816984"/>
    <w:rsid w:val="00816ADA"/>
    <w:rsid w:val="00817305"/>
    <w:rsid w:val="00817CD1"/>
    <w:rsid w:val="00817CF0"/>
    <w:rsid w:val="008201D0"/>
    <w:rsid w:val="00823115"/>
    <w:rsid w:val="00823FB2"/>
    <w:rsid w:val="008246A0"/>
    <w:rsid w:val="00824907"/>
    <w:rsid w:val="00825897"/>
    <w:rsid w:val="00826694"/>
    <w:rsid w:val="008272B2"/>
    <w:rsid w:val="00831489"/>
    <w:rsid w:val="00831D39"/>
    <w:rsid w:val="00831FD6"/>
    <w:rsid w:val="008323A9"/>
    <w:rsid w:val="00834135"/>
    <w:rsid w:val="00834A57"/>
    <w:rsid w:val="00836667"/>
    <w:rsid w:val="00840A09"/>
    <w:rsid w:val="008419AB"/>
    <w:rsid w:val="00841BCA"/>
    <w:rsid w:val="0084336D"/>
    <w:rsid w:val="00845E85"/>
    <w:rsid w:val="00845FA0"/>
    <w:rsid w:val="0084618C"/>
    <w:rsid w:val="00850C26"/>
    <w:rsid w:val="008511B2"/>
    <w:rsid w:val="00851E5F"/>
    <w:rsid w:val="008527B6"/>
    <w:rsid w:val="00854886"/>
    <w:rsid w:val="00854C14"/>
    <w:rsid w:val="00855017"/>
    <w:rsid w:val="0085575E"/>
    <w:rsid w:val="00855AE2"/>
    <w:rsid w:val="00856C9C"/>
    <w:rsid w:val="008606BF"/>
    <w:rsid w:val="00866547"/>
    <w:rsid w:val="00867700"/>
    <w:rsid w:val="0087073C"/>
    <w:rsid w:val="00871F48"/>
    <w:rsid w:val="0087233F"/>
    <w:rsid w:val="00872F8D"/>
    <w:rsid w:val="00873065"/>
    <w:rsid w:val="008737AB"/>
    <w:rsid w:val="00873CC3"/>
    <w:rsid w:val="00874116"/>
    <w:rsid w:val="00875DF9"/>
    <w:rsid w:val="00876835"/>
    <w:rsid w:val="0087687C"/>
    <w:rsid w:val="00876F88"/>
    <w:rsid w:val="00877169"/>
    <w:rsid w:val="008779FB"/>
    <w:rsid w:val="00880E0D"/>
    <w:rsid w:val="008814DE"/>
    <w:rsid w:val="00883AA5"/>
    <w:rsid w:val="00884CF1"/>
    <w:rsid w:val="008863DE"/>
    <w:rsid w:val="00887C43"/>
    <w:rsid w:val="00890293"/>
    <w:rsid w:val="008905A9"/>
    <w:rsid w:val="00890868"/>
    <w:rsid w:val="008909E2"/>
    <w:rsid w:val="00892343"/>
    <w:rsid w:val="008926D8"/>
    <w:rsid w:val="008926E7"/>
    <w:rsid w:val="00893083"/>
    <w:rsid w:val="00893EF9"/>
    <w:rsid w:val="00894573"/>
    <w:rsid w:val="008948E2"/>
    <w:rsid w:val="00895282"/>
    <w:rsid w:val="00896865"/>
    <w:rsid w:val="008A0C84"/>
    <w:rsid w:val="008A168D"/>
    <w:rsid w:val="008A3741"/>
    <w:rsid w:val="008A474C"/>
    <w:rsid w:val="008A5063"/>
    <w:rsid w:val="008A5791"/>
    <w:rsid w:val="008A5E0A"/>
    <w:rsid w:val="008A66E7"/>
    <w:rsid w:val="008A67BD"/>
    <w:rsid w:val="008A6CB6"/>
    <w:rsid w:val="008B1730"/>
    <w:rsid w:val="008B1852"/>
    <w:rsid w:val="008B1917"/>
    <w:rsid w:val="008B1E9B"/>
    <w:rsid w:val="008B23FD"/>
    <w:rsid w:val="008B2C19"/>
    <w:rsid w:val="008B31B5"/>
    <w:rsid w:val="008B41F7"/>
    <w:rsid w:val="008B4898"/>
    <w:rsid w:val="008B4F47"/>
    <w:rsid w:val="008B5196"/>
    <w:rsid w:val="008B5608"/>
    <w:rsid w:val="008B5981"/>
    <w:rsid w:val="008B685F"/>
    <w:rsid w:val="008B6872"/>
    <w:rsid w:val="008B76C9"/>
    <w:rsid w:val="008C1B3C"/>
    <w:rsid w:val="008C2FF8"/>
    <w:rsid w:val="008C3578"/>
    <w:rsid w:val="008C5F06"/>
    <w:rsid w:val="008C6C81"/>
    <w:rsid w:val="008D1419"/>
    <w:rsid w:val="008D2888"/>
    <w:rsid w:val="008D3DDB"/>
    <w:rsid w:val="008D5B5C"/>
    <w:rsid w:val="008D5B5F"/>
    <w:rsid w:val="008E01B8"/>
    <w:rsid w:val="008E1468"/>
    <w:rsid w:val="008E1EF3"/>
    <w:rsid w:val="008E22DE"/>
    <w:rsid w:val="008E4C6F"/>
    <w:rsid w:val="008E54EE"/>
    <w:rsid w:val="008F0235"/>
    <w:rsid w:val="008F058E"/>
    <w:rsid w:val="008F0CE6"/>
    <w:rsid w:val="008F13E4"/>
    <w:rsid w:val="008F1691"/>
    <w:rsid w:val="008F34F1"/>
    <w:rsid w:val="008F3B8C"/>
    <w:rsid w:val="008F3F02"/>
    <w:rsid w:val="008F4427"/>
    <w:rsid w:val="008F4691"/>
    <w:rsid w:val="008F52C5"/>
    <w:rsid w:val="008F5CBF"/>
    <w:rsid w:val="008F67A1"/>
    <w:rsid w:val="008F6D96"/>
    <w:rsid w:val="008F73D8"/>
    <w:rsid w:val="008F7F22"/>
    <w:rsid w:val="0090088C"/>
    <w:rsid w:val="009011B9"/>
    <w:rsid w:val="00902724"/>
    <w:rsid w:val="0090398A"/>
    <w:rsid w:val="00903B4C"/>
    <w:rsid w:val="00903DEF"/>
    <w:rsid w:val="00904BE1"/>
    <w:rsid w:val="0090502F"/>
    <w:rsid w:val="0090561D"/>
    <w:rsid w:val="00906B62"/>
    <w:rsid w:val="00907703"/>
    <w:rsid w:val="00907FC6"/>
    <w:rsid w:val="00910013"/>
    <w:rsid w:val="009102CC"/>
    <w:rsid w:val="00911311"/>
    <w:rsid w:val="00912A39"/>
    <w:rsid w:val="00912DBF"/>
    <w:rsid w:val="0091377A"/>
    <w:rsid w:val="009137C7"/>
    <w:rsid w:val="009144F6"/>
    <w:rsid w:val="009149D4"/>
    <w:rsid w:val="00914F85"/>
    <w:rsid w:val="00915856"/>
    <w:rsid w:val="009200B8"/>
    <w:rsid w:val="0092034A"/>
    <w:rsid w:val="009220F8"/>
    <w:rsid w:val="00922606"/>
    <w:rsid w:val="009233A0"/>
    <w:rsid w:val="00924311"/>
    <w:rsid w:val="009247A9"/>
    <w:rsid w:val="00925817"/>
    <w:rsid w:val="00925959"/>
    <w:rsid w:val="009305B4"/>
    <w:rsid w:val="0093195B"/>
    <w:rsid w:val="0093206D"/>
    <w:rsid w:val="00932AFE"/>
    <w:rsid w:val="00932BC9"/>
    <w:rsid w:val="00932F84"/>
    <w:rsid w:val="0093312C"/>
    <w:rsid w:val="009349E5"/>
    <w:rsid w:val="0093581E"/>
    <w:rsid w:val="00935FEB"/>
    <w:rsid w:val="0093748A"/>
    <w:rsid w:val="00937EF8"/>
    <w:rsid w:val="00937F92"/>
    <w:rsid w:val="00940146"/>
    <w:rsid w:val="0094026B"/>
    <w:rsid w:val="009407E8"/>
    <w:rsid w:val="009424A0"/>
    <w:rsid w:val="00942C56"/>
    <w:rsid w:val="00944172"/>
    <w:rsid w:val="00947058"/>
    <w:rsid w:val="0095063A"/>
    <w:rsid w:val="009508D2"/>
    <w:rsid w:val="00950CB7"/>
    <w:rsid w:val="009516FC"/>
    <w:rsid w:val="00952E0C"/>
    <w:rsid w:val="009546FD"/>
    <w:rsid w:val="00955300"/>
    <w:rsid w:val="009556DE"/>
    <w:rsid w:val="00955714"/>
    <w:rsid w:val="00955C43"/>
    <w:rsid w:val="0095649E"/>
    <w:rsid w:val="009567FB"/>
    <w:rsid w:val="00957096"/>
    <w:rsid w:val="009609BB"/>
    <w:rsid w:val="009612C5"/>
    <w:rsid w:val="00962306"/>
    <w:rsid w:val="00962659"/>
    <w:rsid w:val="0096356A"/>
    <w:rsid w:val="0096360C"/>
    <w:rsid w:val="00963BBA"/>
    <w:rsid w:val="00964000"/>
    <w:rsid w:val="009671F5"/>
    <w:rsid w:val="00967600"/>
    <w:rsid w:val="00967CE9"/>
    <w:rsid w:val="009717A2"/>
    <w:rsid w:val="0097254A"/>
    <w:rsid w:val="00972B3F"/>
    <w:rsid w:val="00973BB7"/>
    <w:rsid w:val="00974740"/>
    <w:rsid w:val="009752BA"/>
    <w:rsid w:val="00975A66"/>
    <w:rsid w:val="00975F3D"/>
    <w:rsid w:val="00976913"/>
    <w:rsid w:val="00976933"/>
    <w:rsid w:val="0097772C"/>
    <w:rsid w:val="00977AB1"/>
    <w:rsid w:val="00981550"/>
    <w:rsid w:val="009834A7"/>
    <w:rsid w:val="00983A0F"/>
    <w:rsid w:val="009872A4"/>
    <w:rsid w:val="0098745B"/>
    <w:rsid w:val="009875D2"/>
    <w:rsid w:val="00987F3C"/>
    <w:rsid w:val="0099016D"/>
    <w:rsid w:val="00992575"/>
    <w:rsid w:val="00992721"/>
    <w:rsid w:val="00992762"/>
    <w:rsid w:val="00994212"/>
    <w:rsid w:val="009958CA"/>
    <w:rsid w:val="00995AF3"/>
    <w:rsid w:val="0099654F"/>
    <w:rsid w:val="0099688A"/>
    <w:rsid w:val="0099782B"/>
    <w:rsid w:val="00997CC1"/>
    <w:rsid w:val="009A0F1E"/>
    <w:rsid w:val="009A1756"/>
    <w:rsid w:val="009A181D"/>
    <w:rsid w:val="009A1AEC"/>
    <w:rsid w:val="009A2306"/>
    <w:rsid w:val="009A2FB0"/>
    <w:rsid w:val="009A3DE6"/>
    <w:rsid w:val="009A4271"/>
    <w:rsid w:val="009A4DCB"/>
    <w:rsid w:val="009A74DD"/>
    <w:rsid w:val="009A7853"/>
    <w:rsid w:val="009A7CAF"/>
    <w:rsid w:val="009B06A4"/>
    <w:rsid w:val="009B0AB4"/>
    <w:rsid w:val="009B1724"/>
    <w:rsid w:val="009B2E70"/>
    <w:rsid w:val="009B30E7"/>
    <w:rsid w:val="009B3A0D"/>
    <w:rsid w:val="009B43BA"/>
    <w:rsid w:val="009B47B1"/>
    <w:rsid w:val="009B51C7"/>
    <w:rsid w:val="009B687F"/>
    <w:rsid w:val="009C0C3B"/>
    <w:rsid w:val="009C103D"/>
    <w:rsid w:val="009C249A"/>
    <w:rsid w:val="009C3338"/>
    <w:rsid w:val="009C374A"/>
    <w:rsid w:val="009C3D86"/>
    <w:rsid w:val="009C3FF2"/>
    <w:rsid w:val="009C441D"/>
    <w:rsid w:val="009C443A"/>
    <w:rsid w:val="009C5C7F"/>
    <w:rsid w:val="009D1C64"/>
    <w:rsid w:val="009D467D"/>
    <w:rsid w:val="009D5140"/>
    <w:rsid w:val="009D5341"/>
    <w:rsid w:val="009D5B13"/>
    <w:rsid w:val="009D6772"/>
    <w:rsid w:val="009D6866"/>
    <w:rsid w:val="009D7A40"/>
    <w:rsid w:val="009E0043"/>
    <w:rsid w:val="009E0105"/>
    <w:rsid w:val="009E598B"/>
    <w:rsid w:val="009E5F7D"/>
    <w:rsid w:val="009E60E6"/>
    <w:rsid w:val="009E6DB4"/>
    <w:rsid w:val="009E7BBC"/>
    <w:rsid w:val="009F059A"/>
    <w:rsid w:val="009F1A73"/>
    <w:rsid w:val="009F1E5D"/>
    <w:rsid w:val="009F42C5"/>
    <w:rsid w:val="009F4402"/>
    <w:rsid w:val="009F4779"/>
    <w:rsid w:val="009F49FE"/>
    <w:rsid w:val="009F4ED1"/>
    <w:rsid w:val="009F515A"/>
    <w:rsid w:val="009F5520"/>
    <w:rsid w:val="009F55A7"/>
    <w:rsid w:val="009F589B"/>
    <w:rsid w:val="009F5A70"/>
    <w:rsid w:val="009F6B75"/>
    <w:rsid w:val="009F72FC"/>
    <w:rsid w:val="00A00CA8"/>
    <w:rsid w:val="00A01624"/>
    <w:rsid w:val="00A02177"/>
    <w:rsid w:val="00A06EEE"/>
    <w:rsid w:val="00A07461"/>
    <w:rsid w:val="00A07B51"/>
    <w:rsid w:val="00A119EA"/>
    <w:rsid w:val="00A11C63"/>
    <w:rsid w:val="00A13C21"/>
    <w:rsid w:val="00A141B2"/>
    <w:rsid w:val="00A1454C"/>
    <w:rsid w:val="00A14C78"/>
    <w:rsid w:val="00A1594E"/>
    <w:rsid w:val="00A15F83"/>
    <w:rsid w:val="00A17D32"/>
    <w:rsid w:val="00A200CE"/>
    <w:rsid w:val="00A20C9D"/>
    <w:rsid w:val="00A21FDA"/>
    <w:rsid w:val="00A230DD"/>
    <w:rsid w:val="00A23245"/>
    <w:rsid w:val="00A23BB1"/>
    <w:rsid w:val="00A23F2E"/>
    <w:rsid w:val="00A241F0"/>
    <w:rsid w:val="00A24888"/>
    <w:rsid w:val="00A25A15"/>
    <w:rsid w:val="00A25E69"/>
    <w:rsid w:val="00A262E1"/>
    <w:rsid w:val="00A27B18"/>
    <w:rsid w:val="00A30016"/>
    <w:rsid w:val="00A31267"/>
    <w:rsid w:val="00A31CD7"/>
    <w:rsid w:val="00A329A7"/>
    <w:rsid w:val="00A33F2D"/>
    <w:rsid w:val="00A34D22"/>
    <w:rsid w:val="00A34F55"/>
    <w:rsid w:val="00A36356"/>
    <w:rsid w:val="00A3769D"/>
    <w:rsid w:val="00A40675"/>
    <w:rsid w:val="00A40897"/>
    <w:rsid w:val="00A441AF"/>
    <w:rsid w:val="00A444ED"/>
    <w:rsid w:val="00A44C17"/>
    <w:rsid w:val="00A44ED8"/>
    <w:rsid w:val="00A50725"/>
    <w:rsid w:val="00A50D0F"/>
    <w:rsid w:val="00A50DE9"/>
    <w:rsid w:val="00A5308D"/>
    <w:rsid w:val="00A53228"/>
    <w:rsid w:val="00A53E1C"/>
    <w:rsid w:val="00A54603"/>
    <w:rsid w:val="00A54873"/>
    <w:rsid w:val="00A55264"/>
    <w:rsid w:val="00A5547F"/>
    <w:rsid w:val="00A56DD9"/>
    <w:rsid w:val="00A57CAD"/>
    <w:rsid w:val="00A60DD3"/>
    <w:rsid w:val="00A623FE"/>
    <w:rsid w:val="00A625A0"/>
    <w:rsid w:val="00A62A5D"/>
    <w:rsid w:val="00A62C49"/>
    <w:rsid w:val="00A62CC5"/>
    <w:rsid w:val="00A63EBC"/>
    <w:rsid w:val="00A65058"/>
    <w:rsid w:val="00A6688C"/>
    <w:rsid w:val="00A732B0"/>
    <w:rsid w:val="00A742EE"/>
    <w:rsid w:val="00A74763"/>
    <w:rsid w:val="00A76077"/>
    <w:rsid w:val="00A76F06"/>
    <w:rsid w:val="00A7701F"/>
    <w:rsid w:val="00A77D1B"/>
    <w:rsid w:val="00A80B51"/>
    <w:rsid w:val="00A81698"/>
    <w:rsid w:val="00A8252E"/>
    <w:rsid w:val="00A82D50"/>
    <w:rsid w:val="00A83E1C"/>
    <w:rsid w:val="00A84820"/>
    <w:rsid w:val="00A87035"/>
    <w:rsid w:val="00A87244"/>
    <w:rsid w:val="00A900EA"/>
    <w:rsid w:val="00A925BC"/>
    <w:rsid w:val="00A92E1B"/>
    <w:rsid w:val="00A93251"/>
    <w:rsid w:val="00A940A3"/>
    <w:rsid w:val="00A94CA5"/>
    <w:rsid w:val="00A97551"/>
    <w:rsid w:val="00AA0179"/>
    <w:rsid w:val="00AA0A15"/>
    <w:rsid w:val="00AA13E0"/>
    <w:rsid w:val="00AA1B07"/>
    <w:rsid w:val="00AA1FCB"/>
    <w:rsid w:val="00AA26D3"/>
    <w:rsid w:val="00AA27AD"/>
    <w:rsid w:val="00AA39F1"/>
    <w:rsid w:val="00AA44FA"/>
    <w:rsid w:val="00AA5727"/>
    <w:rsid w:val="00AA6187"/>
    <w:rsid w:val="00AA6241"/>
    <w:rsid w:val="00AA70BF"/>
    <w:rsid w:val="00AB031E"/>
    <w:rsid w:val="00AB17F3"/>
    <w:rsid w:val="00AB23B6"/>
    <w:rsid w:val="00AB2790"/>
    <w:rsid w:val="00AB3340"/>
    <w:rsid w:val="00AB44B5"/>
    <w:rsid w:val="00AB55BD"/>
    <w:rsid w:val="00AB5921"/>
    <w:rsid w:val="00AB5B7C"/>
    <w:rsid w:val="00AB5D23"/>
    <w:rsid w:val="00AB5D66"/>
    <w:rsid w:val="00AB7438"/>
    <w:rsid w:val="00AB7622"/>
    <w:rsid w:val="00AB7D1E"/>
    <w:rsid w:val="00AC1F78"/>
    <w:rsid w:val="00AC2E8C"/>
    <w:rsid w:val="00AC2F8B"/>
    <w:rsid w:val="00AC364A"/>
    <w:rsid w:val="00AC3741"/>
    <w:rsid w:val="00AC38D6"/>
    <w:rsid w:val="00AC3F57"/>
    <w:rsid w:val="00AC427C"/>
    <w:rsid w:val="00AC48F8"/>
    <w:rsid w:val="00AC4C75"/>
    <w:rsid w:val="00AC54A0"/>
    <w:rsid w:val="00AC5F4E"/>
    <w:rsid w:val="00AC73DF"/>
    <w:rsid w:val="00AC79D7"/>
    <w:rsid w:val="00AD001F"/>
    <w:rsid w:val="00AD03A4"/>
    <w:rsid w:val="00AD0B08"/>
    <w:rsid w:val="00AD0E19"/>
    <w:rsid w:val="00AD2F93"/>
    <w:rsid w:val="00AD4DE5"/>
    <w:rsid w:val="00AE0090"/>
    <w:rsid w:val="00AE06DD"/>
    <w:rsid w:val="00AE23DA"/>
    <w:rsid w:val="00AE4D9B"/>
    <w:rsid w:val="00AE5638"/>
    <w:rsid w:val="00AE5DD8"/>
    <w:rsid w:val="00AF01D9"/>
    <w:rsid w:val="00AF0569"/>
    <w:rsid w:val="00AF1977"/>
    <w:rsid w:val="00AF20EA"/>
    <w:rsid w:val="00AF2191"/>
    <w:rsid w:val="00AF3594"/>
    <w:rsid w:val="00AF3606"/>
    <w:rsid w:val="00AF3EDF"/>
    <w:rsid w:val="00AF4F46"/>
    <w:rsid w:val="00AF58AF"/>
    <w:rsid w:val="00AF59F5"/>
    <w:rsid w:val="00AF7581"/>
    <w:rsid w:val="00AF7DBB"/>
    <w:rsid w:val="00B01981"/>
    <w:rsid w:val="00B05BBC"/>
    <w:rsid w:val="00B062AB"/>
    <w:rsid w:val="00B07A8F"/>
    <w:rsid w:val="00B07C5F"/>
    <w:rsid w:val="00B1093F"/>
    <w:rsid w:val="00B13BA1"/>
    <w:rsid w:val="00B13DC8"/>
    <w:rsid w:val="00B14139"/>
    <w:rsid w:val="00B14CF1"/>
    <w:rsid w:val="00B16915"/>
    <w:rsid w:val="00B205F7"/>
    <w:rsid w:val="00B21A4D"/>
    <w:rsid w:val="00B229B7"/>
    <w:rsid w:val="00B22F6C"/>
    <w:rsid w:val="00B26F34"/>
    <w:rsid w:val="00B3103C"/>
    <w:rsid w:val="00B31431"/>
    <w:rsid w:val="00B326CE"/>
    <w:rsid w:val="00B329F1"/>
    <w:rsid w:val="00B3329C"/>
    <w:rsid w:val="00B345BC"/>
    <w:rsid w:val="00B35193"/>
    <w:rsid w:val="00B35908"/>
    <w:rsid w:val="00B35967"/>
    <w:rsid w:val="00B35F83"/>
    <w:rsid w:val="00B367D7"/>
    <w:rsid w:val="00B377ED"/>
    <w:rsid w:val="00B37D12"/>
    <w:rsid w:val="00B37D40"/>
    <w:rsid w:val="00B40503"/>
    <w:rsid w:val="00B40A8F"/>
    <w:rsid w:val="00B4216F"/>
    <w:rsid w:val="00B42DF1"/>
    <w:rsid w:val="00B440E4"/>
    <w:rsid w:val="00B45F2E"/>
    <w:rsid w:val="00B47555"/>
    <w:rsid w:val="00B475A9"/>
    <w:rsid w:val="00B51533"/>
    <w:rsid w:val="00B51FE4"/>
    <w:rsid w:val="00B52AE2"/>
    <w:rsid w:val="00B55139"/>
    <w:rsid w:val="00B56868"/>
    <w:rsid w:val="00B5708B"/>
    <w:rsid w:val="00B570EB"/>
    <w:rsid w:val="00B60729"/>
    <w:rsid w:val="00B61CA8"/>
    <w:rsid w:val="00B61F8E"/>
    <w:rsid w:val="00B63D23"/>
    <w:rsid w:val="00B65527"/>
    <w:rsid w:val="00B676BB"/>
    <w:rsid w:val="00B706D7"/>
    <w:rsid w:val="00B71B54"/>
    <w:rsid w:val="00B7231A"/>
    <w:rsid w:val="00B737C9"/>
    <w:rsid w:val="00B74239"/>
    <w:rsid w:val="00B751AF"/>
    <w:rsid w:val="00B764AC"/>
    <w:rsid w:val="00B767F3"/>
    <w:rsid w:val="00B81676"/>
    <w:rsid w:val="00B820F4"/>
    <w:rsid w:val="00B82A19"/>
    <w:rsid w:val="00B8319B"/>
    <w:rsid w:val="00B85135"/>
    <w:rsid w:val="00B85847"/>
    <w:rsid w:val="00B85A7E"/>
    <w:rsid w:val="00B86122"/>
    <w:rsid w:val="00B867D0"/>
    <w:rsid w:val="00B8680B"/>
    <w:rsid w:val="00B87DA6"/>
    <w:rsid w:val="00B90030"/>
    <w:rsid w:val="00B91DF1"/>
    <w:rsid w:val="00B92DDC"/>
    <w:rsid w:val="00B92F75"/>
    <w:rsid w:val="00B937E1"/>
    <w:rsid w:val="00B9446D"/>
    <w:rsid w:val="00B94507"/>
    <w:rsid w:val="00B9464A"/>
    <w:rsid w:val="00B94F1E"/>
    <w:rsid w:val="00B95E0E"/>
    <w:rsid w:val="00B95E89"/>
    <w:rsid w:val="00B977AA"/>
    <w:rsid w:val="00B97C66"/>
    <w:rsid w:val="00BA07B1"/>
    <w:rsid w:val="00BA0879"/>
    <w:rsid w:val="00BA1572"/>
    <w:rsid w:val="00BA1D3E"/>
    <w:rsid w:val="00BA2608"/>
    <w:rsid w:val="00BA2B31"/>
    <w:rsid w:val="00BA341F"/>
    <w:rsid w:val="00BA44C0"/>
    <w:rsid w:val="00BA49DD"/>
    <w:rsid w:val="00BA5C99"/>
    <w:rsid w:val="00BA6C69"/>
    <w:rsid w:val="00BA6D6E"/>
    <w:rsid w:val="00BA7198"/>
    <w:rsid w:val="00BA73B0"/>
    <w:rsid w:val="00BA7759"/>
    <w:rsid w:val="00BA797D"/>
    <w:rsid w:val="00BB0365"/>
    <w:rsid w:val="00BB07B4"/>
    <w:rsid w:val="00BB26DC"/>
    <w:rsid w:val="00BB317A"/>
    <w:rsid w:val="00BB4A3C"/>
    <w:rsid w:val="00BB563F"/>
    <w:rsid w:val="00BB6953"/>
    <w:rsid w:val="00BB6FFF"/>
    <w:rsid w:val="00BB7809"/>
    <w:rsid w:val="00BB7C35"/>
    <w:rsid w:val="00BB7C47"/>
    <w:rsid w:val="00BC06FF"/>
    <w:rsid w:val="00BC0C9B"/>
    <w:rsid w:val="00BC147E"/>
    <w:rsid w:val="00BC1583"/>
    <w:rsid w:val="00BC21C8"/>
    <w:rsid w:val="00BC230A"/>
    <w:rsid w:val="00BC2552"/>
    <w:rsid w:val="00BC2DDE"/>
    <w:rsid w:val="00BC2E7D"/>
    <w:rsid w:val="00BC39AB"/>
    <w:rsid w:val="00BC3E3C"/>
    <w:rsid w:val="00BC4779"/>
    <w:rsid w:val="00BC5A9E"/>
    <w:rsid w:val="00BC5F8B"/>
    <w:rsid w:val="00BD2FBA"/>
    <w:rsid w:val="00BD3221"/>
    <w:rsid w:val="00BD32B9"/>
    <w:rsid w:val="00BD3A63"/>
    <w:rsid w:val="00BD3D3E"/>
    <w:rsid w:val="00BD3FFF"/>
    <w:rsid w:val="00BD4A91"/>
    <w:rsid w:val="00BD573C"/>
    <w:rsid w:val="00BD75BA"/>
    <w:rsid w:val="00BE01D8"/>
    <w:rsid w:val="00BE0A03"/>
    <w:rsid w:val="00BE1592"/>
    <w:rsid w:val="00BE34E7"/>
    <w:rsid w:val="00BE50F8"/>
    <w:rsid w:val="00BE5797"/>
    <w:rsid w:val="00BE5EE6"/>
    <w:rsid w:val="00BE6262"/>
    <w:rsid w:val="00BE655F"/>
    <w:rsid w:val="00BE68DD"/>
    <w:rsid w:val="00BE7509"/>
    <w:rsid w:val="00BE7AA3"/>
    <w:rsid w:val="00BF117C"/>
    <w:rsid w:val="00BF264D"/>
    <w:rsid w:val="00BF2DCF"/>
    <w:rsid w:val="00BF3453"/>
    <w:rsid w:val="00BF5D8C"/>
    <w:rsid w:val="00BF69A3"/>
    <w:rsid w:val="00BF7C6C"/>
    <w:rsid w:val="00C00CA8"/>
    <w:rsid w:val="00C03323"/>
    <w:rsid w:val="00C03495"/>
    <w:rsid w:val="00C0353F"/>
    <w:rsid w:val="00C06451"/>
    <w:rsid w:val="00C10DC7"/>
    <w:rsid w:val="00C1151C"/>
    <w:rsid w:val="00C11818"/>
    <w:rsid w:val="00C11FA2"/>
    <w:rsid w:val="00C12DA2"/>
    <w:rsid w:val="00C13093"/>
    <w:rsid w:val="00C13F3D"/>
    <w:rsid w:val="00C15A23"/>
    <w:rsid w:val="00C161E2"/>
    <w:rsid w:val="00C217EA"/>
    <w:rsid w:val="00C22E49"/>
    <w:rsid w:val="00C231A9"/>
    <w:rsid w:val="00C237F2"/>
    <w:rsid w:val="00C23B48"/>
    <w:rsid w:val="00C2407F"/>
    <w:rsid w:val="00C24606"/>
    <w:rsid w:val="00C25A8B"/>
    <w:rsid w:val="00C2766F"/>
    <w:rsid w:val="00C27C0B"/>
    <w:rsid w:val="00C27C1E"/>
    <w:rsid w:val="00C27D22"/>
    <w:rsid w:val="00C31BD4"/>
    <w:rsid w:val="00C31F8D"/>
    <w:rsid w:val="00C32503"/>
    <w:rsid w:val="00C32FA8"/>
    <w:rsid w:val="00C333BC"/>
    <w:rsid w:val="00C33647"/>
    <w:rsid w:val="00C35492"/>
    <w:rsid w:val="00C36761"/>
    <w:rsid w:val="00C367DB"/>
    <w:rsid w:val="00C36AFE"/>
    <w:rsid w:val="00C378A7"/>
    <w:rsid w:val="00C37F41"/>
    <w:rsid w:val="00C4027D"/>
    <w:rsid w:val="00C406A3"/>
    <w:rsid w:val="00C40F00"/>
    <w:rsid w:val="00C41DE0"/>
    <w:rsid w:val="00C424FD"/>
    <w:rsid w:val="00C42BC7"/>
    <w:rsid w:val="00C43AF5"/>
    <w:rsid w:val="00C43EFB"/>
    <w:rsid w:val="00C44BC7"/>
    <w:rsid w:val="00C451A6"/>
    <w:rsid w:val="00C454CF"/>
    <w:rsid w:val="00C4577F"/>
    <w:rsid w:val="00C45CAF"/>
    <w:rsid w:val="00C45F16"/>
    <w:rsid w:val="00C472C3"/>
    <w:rsid w:val="00C52F46"/>
    <w:rsid w:val="00C535A7"/>
    <w:rsid w:val="00C5390E"/>
    <w:rsid w:val="00C53F99"/>
    <w:rsid w:val="00C55806"/>
    <w:rsid w:val="00C55FF3"/>
    <w:rsid w:val="00C5708F"/>
    <w:rsid w:val="00C57A69"/>
    <w:rsid w:val="00C61E3F"/>
    <w:rsid w:val="00C637CC"/>
    <w:rsid w:val="00C65430"/>
    <w:rsid w:val="00C66A19"/>
    <w:rsid w:val="00C66D4A"/>
    <w:rsid w:val="00C67D5C"/>
    <w:rsid w:val="00C70082"/>
    <w:rsid w:val="00C74404"/>
    <w:rsid w:val="00C779E5"/>
    <w:rsid w:val="00C8111D"/>
    <w:rsid w:val="00C824C0"/>
    <w:rsid w:val="00C82DC2"/>
    <w:rsid w:val="00C82EEA"/>
    <w:rsid w:val="00C83A2D"/>
    <w:rsid w:val="00C83D50"/>
    <w:rsid w:val="00C86385"/>
    <w:rsid w:val="00C87963"/>
    <w:rsid w:val="00C904F7"/>
    <w:rsid w:val="00C90B07"/>
    <w:rsid w:val="00C91623"/>
    <w:rsid w:val="00C917AC"/>
    <w:rsid w:val="00C93382"/>
    <w:rsid w:val="00C933D1"/>
    <w:rsid w:val="00C940AD"/>
    <w:rsid w:val="00C948A4"/>
    <w:rsid w:val="00C950EE"/>
    <w:rsid w:val="00C9518F"/>
    <w:rsid w:val="00C96E11"/>
    <w:rsid w:val="00C97455"/>
    <w:rsid w:val="00CA1177"/>
    <w:rsid w:val="00CA1462"/>
    <w:rsid w:val="00CA1E3B"/>
    <w:rsid w:val="00CA223B"/>
    <w:rsid w:val="00CA2EFB"/>
    <w:rsid w:val="00CA32D2"/>
    <w:rsid w:val="00CA50F7"/>
    <w:rsid w:val="00CA6E6C"/>
    <w:rsid w:val="00CA7635"/>
    <w:rsid w:val="00CB1070"/>
    <w:rsid w:val="00CB18DA"/>
    <w:rsid w:val="00CB216C"/>
    <w:rsid w:val="00CB2E06"/>
    <w:rsid w:val="00CB31A3"/>
    <w:rsid w:val="00CB3898"/>
    <w:rsid w:val="00CB3EF3"/>
    <w:rsid w:val="00CB40E7"/>
    <w:rsid w:val="00CB41B4"/>
    <w:rsid w:val="00CB43F9"/>
    <w:rsid w:val="00CC067D"/>
    <w:rsid w:val="00CC21AD"/>
    <w:rsid w:val="00CC3824"/>
    <w:rsid w:val="00CC4433"/>
    <w:rsid w:val="00CC536E"/>
    <w:rsid w:val="00CC584E"/>
    <w:rsid w:val="00CC6193"/>
    <w:rsid w:val="00CD024B"/>
    <w:rsid w:val="00CD0663"/>
    <w:rsid w:val="00CD167A"/>
    <w:rsid w:val="00CD177A"/>
    <w:rsid w:val="00CD36B0"/>
    <w:rsid w:val="00CD5717"/>
    <w:rsid w:val="00CD5CE7"/>
    <w:rsid w:val="00CD611E"/>
    <w:rsid w:val="00CD6AFC"/>
    <w:rsid w:val="00CD6B6E"/>
    <w:rsid w:val="00CE126B"/>
    <w:rsid w:val="00CE174F"/>
    <w:rsid w:val="00CE1BB7"/>
    <w:rsid w:val="00CE2A6C"/>
    <w:rsid w:val="00CE5096"/>
    <w:rsid w:val="00CE52D8"/>
    <w:rsid w:val="00CE694F"/>
    <w:rsid w:val="00CE6C6B"/>
    <w:rsid w:val="00CF1B58"/>
    <w:rsid w:val="00CF22A5"/>
    <w:rsid w:val="00CF4241"/>
    <w:rsid w:val="00CF5268"/>
    <w:rsid w:val="00CF69A3"/>
    <w:rsid w:val="00CF7508"/>
    <w:rsid w:val="00D01B0A"/>
    <w:rsid w:val="00D0237E"/>
    <w:rsid w:val="00D027AE"/>
    <w:rsid w:val="00D02FC0"/>
    <w:rsid w:val="00D03254"/>
    <w:rsid w:val="00D0526F"/>
    <w:rsid w:val="00D06FE9"/>
    <w:rsid w:val="00D07600"/>
    <w:rsid w:val="00D07C08"/>
    <w:rsid w:val="00D1089C"/>
    <w:rsid w:val="00D11BEB"/>
    <w:rsid w:val="00D11F59"/>
    <w:rsid w:val="00D12144"/>
    <w:rsid w:val="00D12FB2"/>
    <w:rsid w:val="00D13704"/>
    <w:rsid w:val="00D15072"/>
    <w:rsid w:val="00D15878"/>
    <w:rsid w:val="00D20583"/>
    <w:rsid w:val="00D20743"/>
    <w:rsid w:val="00D2131A"/>
    <w:rsid w:val="00D232F2"/>
    <w:rsid w:val="00D2380C"/>
    <w:rsid w:val="00D238CE"/>
    <w:rsid w:val="00D24844"/>
    <w:rsid w:val="00D25C33"/>
    <w:rsid w:val="00D25CE6"/>
    <w:rsid w:val="00D2647A"/>
    <w:rsid w:val="00D26C08"/>
    <w:rsid w:val="00D3015B"/>
    <w:rsid w:val="00D3023F"/>
    <w:rsid w:val="00D31276"/>
    <w:rsid w:val="00D32339"/>
    <w:rsid w:val="00D324F5"/>
    <w:rsid w:val="00D36433"/>
    <w:rsid w:val="00D3752C"/>
    <w:rsid w:val="00D403C8"/>
    <w:rsid w:val="00D425E9"/>
    <w:rsid w:val="00D429BF"/>
    <w:rsid w:val="00D4418F"/>
    <w:rsid w:val="00D44197"/>
    <w:rsid w:val="00D45051"/>
    <w:rsid w:val="00D50F60"/>
    <w:rsid w:val="00D51A52"/>
    <w:rsid w:val="00D5228F"/>
    <w:rsid w:val="00D52334"/>
    <w:rsid w:val="00D52967"/>
    <w:rsid w:val="00D52A05"/>
    <w:rsid w:val="00D52D6A"/>
    <w:rsid w:val="00D5306E"/>
    <w:rsid w:val="00D53167"/>
    <w:rsid w:val="00D53A67"/>
    <w:rsid w:val="00D54349"/>
    <w:rsid w:val="00D55B0D"/>
    <w:rsid w:val="00D5714C"/>
    <w:rsid w:val="00D571E9"/>
    <w:rsid w:val="00D57489"/>
    <w:rsid w:val="00D606FF"/>
    <w:rsid w:val="00D60855"/>
    <w:rsid w:val="00D61573"/>
    <w:rsid w:val="00D61621"/>
    <w:rsid w:val="00D62AF5"/>
    <w:rsid w:val="00D633A3"/>
    <w:rsid w:val="00D65A36"/>
    <w:rsid w:val="00D67A59"/>
    <w:rsid w:val="00D67C13"/>
    <w:rsid w:val="00D704B2"/>
    <w:rsid w:val="00D709E0"/>
    <w:rsid w:val="00D710A6"/>
    <w:rsid w:val="00D71116"/>
    <w:rsid w:val="00D71216"/>
    <w:rsid w:val="00D717E1"/>
    <w:rsid w:val="00D72271"/>
    <w:rsid w:val="00D726E5"/>
    <w:rsid w:val="00D72845"/>
    <w:rsid w:val="00D73531"/>
    <w:rsid w:val="00D74444"/>
    <w:rsid w:val="00D747FE"/>
    <w:rsid w:val="00D751DA"/>
    <w:rsid w:val="00D763EA"/>
    <w:rsid w:val="00D7700B"/>
    <w:rsid w:val="00D80360"/>
    <w:rsid w:val="00D80F7A"/>
    <w:rsid w:val="00D81221"/>
    <w:rsid w:val="00D81541"/>
    <w:rsid w:val="00D81A82"/>
    <w:rsid w:val="00D831EF"/>
    <w:rsid w:val="00D83646"/>
    <w:rsid w:val="00D83CEA"/>
    <w:rsid w:val="00D847BA"/>
    <w:rsid w:val="00D855DF"/>
    <w:rsid w:val="00D858D0"/>
    <w:rsid w:val="00D86382"/>
    <w:rsid w:val="00D86A9B"/>
    <w:rsid w:val="00D87F48"/>
    <w:rsid w:val="00D90688"/>
    <w:rsid w:val="00D92816"/>
    <w:rsid w:val="00D92D94"/>
    <w:rsid w:val="00D93C7C"/>
    <w:rsid w:val="00D96055"/>
    <w:rsid w:val="00D9727E"/>
    <w:rsid w:val="00DA0195"/>
    <w:rsid w:val="00DA1090"/>
    <w:rsid w:val="00DA12F1"/>
    <w:rsid w:val="00DA169D"/>
    <w:rsid w:val="00DA1D2E"/>
    <w:rsid w:val="00DA21A7"/>
    <w:rsid w:val="00DA270E"/>
    <w:rsid w:val="00DA3838"/>
    <w:rsid w:val="00DA3F6B"/>
    <w:rsid w:val="00DA4429"/>
    <w:rsid w:val="00DA6AA7"/>
    <w:rsid w:val="00DA6DA2"/>
    <w:rsid w:val="00DA70DB"/>
    <w:rsid w:val="00DA733F"/>
    <w:rsid w:val="00DA7C5C"/>
    <w:rsid w:val="00DB038C"/>
    <w:rsid w:val="00DB05DB"/>
    <w:rsid w:val="00DB10B3"/>
    <w:rsid w:val="00DB190B"/>
    <w:rsid w:val="00DB4DE4"/>
    <w:rsid w:val="00DB4F8A"/>
    <w:rsid w:val="00DB59D9"/>
    <w:rsid w:val="00DB6416"/>
    <w:rsid w:val="00DB6EEC"/>
    <w:rsid w:val="00DB722A"/>
    <w:rsid w:val="00DB7403"/>
    <w:rsid w:val="00DB76DE"/>
    <w:rsid w:val="00DC0A27"/>
    <w:rsid w:val="00DC1B78"/>
    <w:rsid w:val="00DC1C02"/>
    <w:rsid w:val="00DC2459"/>
    <w:rsid w:val="00DC2C33"/>
    <w:rsid w:val="00DC36D0"/>
    <w:rsid w:val="00DC449A"/>
    <w:rsid w:val="00DC57CC"/>
    <w:rsid w:val="00DC5A2B"/>
    <w:rsid w:val="00DD08BE"/>
    <w:rsid w:val="00DD09E0"/>
    <w:rsid w:val="00DD0DB1"/>
    <w:rsid w:val="00DD1267"/>
    <w:rsid w:val="00DD1C9E"/>
    <w:rsid w:val="00DD2F4D"/>
    <w:rsid w:val="00DD30C8"/>
    <w:rsid w:val="00DD5FFD"/>
    <w:rsid w:val="00DD6C94"/>
    <w:rsid w:val="00DD6DB7"/>
    <w:rsid w:val="00DD71D1"/>
    <w:rsid w:val="00DD7978"/>
    <w:rsid w:val="00DD7C29"/>
    <w:rsid w:val="00DE048B"/>
    <w:rsid w:val="00DE0655"/>
    <w:rsid w:val="00DE17E5"/>
    <w:rsid w:val="00DE222D"/>
    <w:rsid w:val="00DE3629"/>
    <w:rsid w:val="00DE4C00"/>
    <w:rsid w:val="00DE4E92"/>
    <w:rsid w:val="00DE5D9A"/>
    <w:rsid w:val="00DE6900"/>
    <w:rsid w:val="00DE7102"/>
    <w:rsid w:val="00DE7666"/>
    <w:rsid w:val="00DF3B78"/>
    <w:rsid w:val="00DF3C84"/>
    <w:rsid w:val="00DF4954"/>
    <w:rsid w:val="00DF69F2"/>
    <w:rsid w:val="00DF718F"/>
    <w:rsid w:val="00DF7999"/>
    <w:rsid w:val="00DF7A94"/>
    <w:rsid w:val="00E002A0"/>
    <w:rsid w:val="00E00621"/>
    <w:rsid w:val="00E006E3"/>
    <w:rsid w:val="00E02412"/>
    <w:rsid w:val="00E0251F"/>
    <w:rsid w:val="00E038B5"/>
    <w:rsid w:val="00E050AE"/>
    <w:rsid w:val="00E05C39"/>
    <w:rsid w:val="00E06209"/>
    <w:rsid w:val="00E06BAA"/>
    <w:rsid w:val="00E1146F"/>
    <w:rsid w:val="00E11740"/>
    <w:rsid w:val="00E11758"/>
    <w:rsid w:val="00E13497"/>
    <w:rsid w:val="00E136A8"/>
    <w:rsid w:val="00E14836"/>
    <w:rsid w:val="00E15D21"/>
    <w:rsid w:val="00E216FA"/>
    <w:rsid w:val="00E22B34"/>
    <w:rsid w:val="00E23AB8"/>
    <w:rsid w:val="00E246E2"/>
    <w:rsid w:val="00E249EE"/>
    <w:rsid w:val="00E25022"/>
    <w:rsid w:val="00E25938"/>
    <w:rsid w:val="00E25CDB"/>
    <w:rsid w:val="00E25D7D"/>
    <w:rsid w:val="00E26278"/>
    <w:rsid w:val="00E2658B"/>
    <w:rsid w:val="00E26696"/>
    <w:rsid w:val="00E277E7"/>
    <w:rsid w:val="00E3107F"/>
    <w:rsid w:val="00E366B9"/>
    <w:rsid w:val="00E366CD"/>
    <w:rsid w:val="00E36CA7"/>
    <w:rsid w:val="00E36EC7"/>
    <w:rsid w:val="00E3750D"/>
    <w:rsid w:val="00E40050"/>
    <w:rsid w:val="00E429A3"/>
    <w:rsid w:val="00E44560"/>
    <w:rsid w:val="00E45334"/>
    <w:rsid w:val="00E50119"/>
    <w:rsid w:val="00E52858"/>
    <w:rsid w:val="00E52D09"/>
    <w:rsid w:val="00E53A15"/>
    <w:rsid w:val="00E54673"/>
    <w:rsid w:val="00E54AD5"/>
    <w:rsid w:val="00E55269"/>
    <w:rsid w:val="00E55299"/>
    <w:rsid w:val="00E60548"/>
    <w:rsid w:val="00E6326B"/>
    <w:rsid w:val="00E64282"/>
    <w:rsid w:val="00E65049"/>
    <w:rsid w:val="00E65480"/>
    <w:rsid w:val="00E659BC"/>
    <w:rsid w:val="00E65C65"/>
    <w:rsid w:val="00E67202"/>
    <w:rsid w:val="00E703DF"/>
    <w:rsid w:val="00E706E6"/>
    <w:rsid w:val="00E7118A"/>
    <w:rsid w:val="00E71BAF"/>
    <w:rsid w:val="00E72C65"/>
    <w:rsid w:val="00E72E49"/>
    <w:rsid w:val="00E73152"/>
    <w:rsid w:val="00E7334E"/>
    <w:rsid w:val="00E73394"/>
    <w:rsid w:val="00E734BE"/>
    <w:rsid w:val="00E74B2D"/>
    <w:rsid w:val="00E7559E"/>
    <w:rsid w:val="00E758AC"/>
    <w:rsid w:val="00E75B51"/>
    <w:rsid w:val="00E76A13"/>
    <w:rsid w:val="00E76D15"/>
    <w:rsid w:val="00E8014E"/>
    <w:rsid w:val="00E81E94"/>
    <w:rsid w:val="00E830E6"/>
    <w:rsid w:val="00E8373F"/>
    <w:rsid w:val="00E83EC9"/>
    <w:rsid w:val="00E844AA"/>
    <w:rsid w:val="00E850BD"/>
    <w:rsid w:val="00E85FBE"/>
    <w:rsid w:val="00E862A0"/>
    <w:rsid w:val="00E86F1A"/>
    <w:rsid w:val="00E87095"/>
    <w:rsid w:val="00E87783"/>
    <w:rsid w:val="00E90256"/>
    <w:rsid w:val="00E90C0C"/>
    <w:rsid w:val="00E90E37"/>
    <w:rsid w:val="00E91901"/>
    <w:rsid w:val="00E91B98"/>
    <w:rsid w:val="00E92E95"/>
    <w:rsid w:val="00E94441"/>
    <w:rsid w:val="00E9583B"/>
    <w:rsid w:val="00E9688F"/>
    <w:rsid w:val="00E9731B"/>
    <w:rsid w:val="00EA021D"/>
    <w:rsid w:val="00EA1BB4"/>
    <w:rsid w:val="00EA43C2"/>
    <w:rsid w:val="00EA6520"/>
    <w:rsid w:val="00EA66FA"/>
    <w:rsid w:val="00EA67F9"/>
    <w:rsid w:val="00EA6A3C"/>
    <w:rsid w:val="00EA6A6F"/>
    <w:rsid w:val="00EA74BB"/>
    <w:rsid w:val="00EA74FF"/>
    <w:rsid w:val="00EA7CAE"/>
    <w:rsid w:val="00EA7DC0"/>
    <w:rsid w:val="00EB0115"/>
    <w:rsid w:val="00EB1618"/>
    <w:rsid w:val="00EB2C4B"/>
    <w:rsid w:val="00EB3418"/>
    <w:rsid w:val="00EB4729"/>
    <w:rsid w:val="00EB6517"/>
    <w:rsid w:val="00EB7B4A"/>
    <w:rsid w:val="00EC090C"/>
    <w:rsid w:val="00EC4BCC"/>
    <w:rsid w:val="00EC743B"/>
    <w:rsid w:val="00ED06EC"/>
    <w:rsid w:val="00ED1D06"/>
    <w:rsid w:val="00ED6EAC"/>
    <w:rsid w:val="00ED7037"/>
    <w:rsid w:val="00ED7E14"/>
    <w:rsid w:val="00EE009E"/>
    <w:rsid w:val="00EE13C8"/>
    <w:rsid w:val="00EE1D74"/>
    <w:rsid w:val="00EE33F0"/>
    <w:rsid w:val="00EE38B4"/>
    <w:rsid w:val="00EE517F"/>
    <w:rsid w:val="00EE6CE5"/>
    <w:rsid w:val="00EE6F3A"/>
    <w:rsid w:val="00EE702B"/>
    <w:rsid w:val="00EE715D"/>
    <w:rsid w:val="00EF0013"/>
    <w:rsid w:val="00EF0C07"/>
    <w:rsid w:val="00EF3BA3"/>
    <w:rsid w:val="00EF3F59"/>
    <w:rsid w:val="00EF5091"/>
    <w:rsid w:val="00EF7471"/>
    <w:rsid w:val="00EF763B"/>
    <w:rsid w:val="00F01623"/>
    <w:rsid w:val="00F01825"/>
    <w:rsid w:val="00F021DE"/>
    <w:rsid w:val="00F02C37"/>
    <w:rsid w:val="00F0327B"/>
    <w:rsid w:val="00F03B44"/>
    <w:rsid w:val="00F070B2"/>
    <w:rsid w:val="00F10A78"/>
    <w:rsid w:val="00F110DC"/>
    <w:rsid w:val="00F11425"/>
    <w:rsid w:val="00F12AAB"/>
    <w:rsid w:val="00F144F4"/>
    <w:rsid w:val="00F14710"/>
    <w:rsid w:val="00F14C53"/>
    <w:rsid w:val="00F16A84"/>
    <w:rsid w:val="00F16DF8"/>
    <w:rsid w:val="00F17C5A"/>
    <w:rsid w:val="00F17E83"/>
    <w:rsid w:val="00F2336B"/>
    <w:rsid w:val="00F23487"/>
    <w:rsid w:val="00F23DBD"/>
    <w:rsid w:val="00F2537A"/>
    <w:rsid w:val="00F25558"/>
    <w:rsid w:val="00F259E9"/>
    <w:rsid w:val="00F27176"/>
    <w:rsid w:val="00F314CE"/>
    <w:rsid w:val="00F321A5"/>
    <w:rsid w:val="00F331B7"/>
    <w:rsid w:val="00F33CA1"/>
    <w:rsid w:val="00F35972"/>
    <w:rsid w:val="00F35A9E"/>
    <w:rsid w:val="00F35ACE"/>
    <w:rsid w:val="00F35F2C"/>
    <w:rsid w:val="00F362DD"/>
    <w:rsid w:val="00F370CA"/>
    <w:rsid w:val="00F37DD1"/>
    <w:rsid w:val="00F37ED6"/>
    <w:rsid w:val="00F4267F"/>
    <w:rsid w:val="00F43D8F"/>
    <w:rsid w:val="00F43DA7"/>
    <w:rsid w:val="00F45C95"/>
    <w:rsid w:val="00F46BA2"/>
    <w:rsid w:val="00F4743C"/>
    <w:rsid w:val="00F51F34"/>
    <w:rsid w:val="00F5216B"/>
    <w:rsid w:val="00F52D4F"/>
    <w:rsid w:val="00F551AB"/>
    <w:rsid w:val="00F55DA5"/>
    <w:rsid w:val="00F5663C"/>
    <w:rsid w:val="00F56E3E"/>
    <w:rsid w:val="00F6083A"/>
    <w:rsid w:val="00F62810"/>
    <w:rsid w:val="00F62E88"/>
    <w:rsid w:val="00F638DF"/>
    <w:rsid w:val="00F63AA7"/>
    <w:rsid w:val="00F63BC8"/>
    <w:rsid w:val="00F63EA6"/>
    <w:rsid w:val="00F6412E"/>
    <w:rsid w:val="00F6430F"/>
    <w:rsid w:val="00F66077"/>
    <w:rsid w:val="00F6686F"/>
    <w:rsid w:val="00F66A3B"/>
    <w:rsid w:val="00F66EA0"/>
    <w:rsid w:val="00F70729"/>
    <w:rsid w:val="00F7098C"/>
    <w:rsid w:val="00F70F2F"/>
    <w:rsid w:val="00F71126"/>
    <w:rsid w:val="00F7238F"/>
    <w:rsid w:val="00F739EF"/>
    <w:rsid w:val="00F74F3C"/>
    <w:rsid w:val="00F75EE5"/>
    <w:rsid w:val="00F77C78"/>
    <w:rsid w:val="00F80201"/>
    <w:rsid w:val="00F8176E"/>
    <w:rsid w:val="00F83C3B"/>
    <w:rsid w:val="00F846D9"/>
    <w:rsid w:val="00F84FF0"/>
    <w:rsid w:val="00F8594E"/>
    <w:rsid w:val="00F86F56"/>
    <w:rsid w:val="00F87D61"/>
    <w:rsid w:val="00F91BE6"/>
    <w:rsid w:val="00F92F75"/>
    <w:rsid w:val="00F9430E"/>
    <w:rsid w:val="00F943DE"/>
    <w:rsid w:val="00F95895"/>
    <w:rsid w:val="00F958AE"/>
    <w:rsid w:val="00F95AB9"/>
    <w:rsid w:val="00F95FFC"/>
    <w:rsid w:val="00F963BA"/>
    <w:rsid w:val="00F976FB"/>
    <w:rsid w:val="00FA0112"/>
    <w:rsid w:val="00FA09B1"/>
    <w:rsid w:val="00FA0BEC"/>
    <w:rsid w:val="00FA1E8F"/>
    <w:rsid w:val="00FA2E1E"/>
    <w:rsid w:val="00FA3BC4"/>
    <w:rsid w:val="00FA4291"/>
    <w:rsid w:val="00FA542C"/>
    <w:rsid w:val="00FA6714"/>
    <w:rsid w:val="00FA6EF1"/>
    <w:rsid w:val="00FA704F"/>
    <w:rsid w:val="00FA774C"/>
    <w:rsid w:val="00FA7FFC"/>
    <w:rsid w:val="00FB0183"/>
    <w:rsid w:val="00FB083F"/>
    <w:rsid w:val="00FB127C"/>
    <w:rsid w:val="00FB1751"/>
    <w:rsid w:val="00FB40F6"/>
    <w:rsid w:val="00FB5465"/>
    <w:rsid w:val="00FB5A10"/>
    <w:rsid w:val="00FB61C1"/>
    <w:rsid w:val="00FB7CBD"/>
    <w:rsid w:val="00FC00E9"/>
    <w:rsid w:val="00FC1035"/>
    <w:rsid w:val="00FC2465"/>
    <w:rsid w:val="00FC2DBE"/>
    <w:rsid w:val="00FC33EF"/>
    <w:rsid w:val="00FC5B3A"/>
    <w:rsid w:val="00FC5E30"/>
    <w:rsid w:val="00FC6575"/>
    <w:rsid w:val="00FC6AD7"/>
    <w:rsid w:val="00FD0E29"/>
    <w:rsid w:val="00FD0E83"/>
    <w:rsid w:val="00FD1A66"/>
    <w:rsid w:val="00FD257E"/>
    <w:rsid w:val="00FD2A65"/>
    <w:rsid w:val="00FD2D7F"/>
    <w:rsid w:val="00FD2F1B"/>
    <w:rsid w:val="00FD3453"/>
    <w:rsid w:val="00FD37B7"/>
    <w:rsid w:val="00FD5D62"/>
    <w:rsid w:val="00FD6B19"/>
    <w:rsid w:val="00FD788B"/>
    <w:rsid w:val="00FD79E8"/>
    <w:rsid w:val="00FD7F98"/>
    <w:rsid w:val="00FE18D2"/>
    <w:rsid w:val="00FE1948"/>
    <w:rsid w:val="00FE315C"/>
    <w:rsid w:val="00FE4C0E"/>
    <w:rsid w:val="00FE5FDF"/>
    <w:rsid w:val="00FE6ECF"/>
    <w:rsid w:val="00FE7475"/>
    <w:rsid w:val="00FE78C6"/>
    <w:rsid w:val="00FE7B94"/>
    <w:rsid w:val="00FF0D8B"/>
    <w:rsid w:val="00FF1A7E"/>
    <w:rsid w:val="00FF1F69"/>
    <w:rsid w:val="00FF372E"/>
    <w:rsid w:val="00FF3897"/>
    <w:rsid w:val="00FF43F0"/>
    <w:rsid w:val="00FF464A"/>
    <w:rsid w:val="00FF61F1"/>
    <w:rsid w:val="00FF65DC"/>
    <w:rsid w:val="00FF6D1C"/>
    <w:rsid w:val="2DB43029"/>
    <w:rsid w:val="58F7F194"/>
    <w:rsid w:val="7FF6B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5881A8"/>
  <w15:docId w15:val="{DD72B09B-0A0F-40B9-A050-919E070A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qFormat="1"/>
    <w:lsdException w:name="envelope return" w:semiHidden="1" w:qFormat="1"/>
    <w:lsdException w:name="footnote reference" w:qFormat="1"/>
    <w:lsdException w:name="annotation reference" w:semiHidden="1" w:uiPriority="99" w:qFormat="1"/>
    <w:lsdException w:name="line number" w:semiHidden="1" w:qFormat="1"/>
    <w:lsdException w:name="page number" w:semiHidden="1" w:qFormat="1"/>
    <w:lsdException w:name="endnote reference" w:qFormat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Title" w:qFormat="1"/>
    <w:lsdException w:name="Closing" w:semiHidden="1" w:qFormat="1"/>
    <w:lsdException w:name="Signature" w:semiHidden="1" w:qFormat="1"/>
    <w:lsdException w:name="Default Paragraph Font" w:semiHidden="1" w:uiPriority="1" w:unhideWhenUsed="1" w:qFormat="1"/>
    <w:lsdException w:name="Body Text" w:qFormat="1"/>
    <w:lsdException w:name="Body Text Indent" w:semiHidden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ubtitle" w:qFormat="1"/>
    <w:lsdException w:name="Salutation" w:semiHidden="1" w:qFormat="1"/>
    <w:lsdException w:name="Date" w:qFormat="1"/>
    <w:lsdException w:name="Body Text First Indent" w:qFormat="1"/>
    <w:lsdException w:name="Body Text First Indent 2" w:semiHidden="1" w:qFormat="1"/>
    <w:lsdException w:name="Note Heading" w:semiHidden="1" w:qFormat="1"/>
    <w:lsdException w:name="Body Text 2" w:semiHidden="1" w:qFormat="1"/>
    <w:lsdException w:name="Body Text 3" w:semiHidden="1" w:qFormat="1"/>
    <w:lsdException w:name="Body Text Indent 2" w:semiHidden="1" w:qFormat="1"/>
    <w:lsdException w:name="Body Text Indent 3" w:semiHidden="1" w:qFormat="1"/>
    <w:lsdException w:name="Block Text" w:semiHidden="1" w:qFormat="1"/>
    <w:lsdException w:name="Hyperlink" w:uiPriority="99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qFormat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qFormat="1"/>
    <w:lsdException w:name="HTML Acronym" w:semiHidden="1" w:qFormat="1"/>
    <w:lsdException w:name="HTML Address" w:semiHidden="1" w:qFormat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unhideWhenUsed="1" w:qFormat="1"/>
    <w:lsdException w:name="HTML Preformatted" w:semiHidden="1" w:qFormat="1"/>
    <w:lsdException w:name="HTML Sample" w:semiHidden="1" w:qFormat="1"/>
    <w:lsdException w:name="HTML Typewriter" w:semiHidden="1" w:qFormat="1"/>
    <w:lsdException w:name="HTML Variable" w:semiHidden="1" w:qFormat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 w:qFormat="1"/>
    <w:lsdException w:name="Table Grid 1" w:semiHidden="1" w:unhideWhenUsed="1" w:qFormat="1"/>
    <w:lsdException w:name="Table Grid 2" w:semiHidden="1" w:unhideWhenUsed="1" w:qFormat="1"/>
    <w:lsdException w:name="Table Grid 3" w:semiHidden="1" w:unhideWhenUsed="1" w:qFormat="1"/>
    <w:lsdException w:name="Table Grid 4" w:semiHidden="1" w:unhideWhenUsed="1" w:qFormat="1"/>
    <w:lsdException w:name="Table Grid 5" w:semiHidden="1" w:unhideWhenUsed="1" w:qFormat="1"/>
    <w:lsdException w:name="Table Grid 6" w:semiHidden="1" w:unhideWhenUsed="1" w:qFormat="1"/>
    <w:lsdException w:name="Table Grid 7" w:semiHidden="1" w:unhideWhenUsed="1" w:qFormat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 w:qFormat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 w:qFormat="1"/>
    <w:lsdException w:name="Table Web 2" w:semiHidden="1" w:unhideWhenUsed="1" w:qFormat="1"/>
    <w:lsdException w:name="Table Web 3" w:semiHidden="1" w:unhideWhenUsed="1" w:qFormat="1"/>
    <w:lsdException w:name="Balloon Text" w:semiHidden="1" w:unhideWhenUsed="1" w:qFormat="1"/>
    <w:lsdException w:name="Table Grid" w:uiPriority="39" w:qFormat="1"/>
    <w:lsdException w:name="Table Theme" w:semiHidden="1" w:unhideWhenUsed="1" w:qFormat="1"/>
    <w:lsdException w:name="Placeholder Text" w:semiHidden="1" w:qFormat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pPr>
      <w:widowControl w:val="0"/>
      <w:jc w:val="both"/>
    </w:pPr>
    <w:rPr>
      <w:kern w:val="2"/>
      <w:sz w:val="24"/>
      <w:szCs w:val="21"/>
    </w:rPr>
  </w:style>
  <w:style w:type="paragraph" w:styleId="1">
    <w:name w:val="heading 1"/>
    <w:basedOn w:val="a9"/>
    <w:next w:val="a9"/>
    <w:link w:val="10"/>
    <w:qFormat/>
    <w:pPr>
      <w:widowControl/>
      <w:numPr>
        <w:numId w:val="1"/>
      </w:numPr>
      <w:spacing w:before="480" w:line="276" w:lineRule="auto"/>
      <w:contextualSpacing/>
      <w:jc w:val="left"/>
      <w:outlineLvl w:val="0"/>
    </w:pPr>
    <w:rPr>
      <w:rFonts w:ascii="Cambria" w:hAnsi="Cambria"/>
      <w:smallCaps/>
      <w:spacing w:val="5"/>
      <w:kern w:val="0"/>
      <w:sz w:val="36"/>
      <w:szCs w:val="36"/>
    </w:rPr>
  </w:style>
  <w:style w:type="paragraph" w:styleId="21">
    <w:name w:val="heading 2"/>
    <w:basedOn w:val="a9"/>
    <w:next w:val="a9"/>
    <w:link w:val="22"/>
    <w:qFormat/>
    <w:pPr>
      <w:widowControl/>
      <w:numPr>
        <w:ilvl w:val="1"/>
        <w:numId w:val="1"/>
      </w:numPr>
      <w:tabs>
        <w:tab w:val="left" w:pos="432"/>
        <w:tab w:val="left" w:pos="4545"/>
      </w:tabs>
      <w:spacing w:line="276" w:lineRule="auto"/>
      <w:jc w:val="left"/>
      <w:outlineLvl w:val="1"/>
    </w:pPr>
    <w:rPr>
      <w:rFonts w:ascii="Cambria" w:eastAsia="黑体" w:hAnsi="Cambria"/>
      <w:b/>
      <w:smallCaps/>
      <w:kern w:val="0"/>
      <w:sz w:val="28"/>
      <w:szCs w:val="28"/>
    </w:rPr>
  </w:style>
  <w:style w:type="paragraph" w:styleId="31">
    <w:name w:val="heading 3"/>
    <w:basedOn w:val="a9"/>
    <w:next w:val="a9"/>
    <w:link w:val="32"/>
    <w:qFormat/>
    <w:pPr>
      <w:widowControl/>
      <w:numPr>
        <w:ilvl w:val="2"/>
        <w:numId w:val="1"/>
      </w:numPr>
      <w:spacing w:line="276" w:lineRule="auto"/>
      <w:ind w:left="720"/>
      <w:jc w:val="left"/>
      <w:outlineLvl w:val="2"/>
    </w:pPr>
    <w:rPr>
      <w:rFonts w:eastAsia="黑体"/>
      <w:b/>
      <w:iCs/>
      <w:smallCaps/>
      <w:spacing w:val="5"/>
      <w:kern w:val="0"/>
      <w:sz w:val="28"/>
      <w:szCs w:val="28"/>
    </w:rPr>
  </w:style>
  <w:style w:type="paragraph" w:styleId="41">
    <w:name w:val="heading 4"/>
    <w:basedOn w:val="a9"/>
    <w:next w:val="a9"/>
    <w:link w:val="42"/>
    <w:qFormat/>
    <w:pPr>
      <w:widowControl/>
      <w:numPr>
        <w:ilvl w:val="3"/>
        <w:numId w:val="1"/>
      </w:numPr>
      <w:spacing w:line="271" w:lineRule="auto"/>
      <w:ind w:left="862" w:hanging="862"/>
      <w:jc w:val="left"/>
      <w:outlineLvl w:val="3"/>
    </w:pPr>
    <w:rPr>
      <w:rFonts w:ascii="Cambria" w:hAnsi="Cambria"/>
      <w:b/>
      <w:bCs/>
      <w:spacing w:val="5"/>
      <w:kern w:val="0"/>
      <w:szCs w:val="24"/>
    </w:rPr>
  </w:style>
  <w:style w:type="paragraph" w:styleId="51">
    <w:name w:val="heading 5"/>
    <w:basedOn w:val="a9"/>
    <w:next w:val="a9"/>
    <w:link w:val="52"/>
    <w:qFormat/>
    <w:pPr>
      <w:widowControl/>
      <w:numPr>
        <w:ilvl w:val="4"/>
        <w:numId w:val="1"/>
      </w:numPr>
      <w:spacing w:line="271" w:lineRule="auto"/>
      <w:jc w:val="left"/>
      <w:outlineLvl w:val="4"/>
    </w:pPr>
    <w:rPr>
      <w:rFonts w:ascii="Cambria" w:hAnsi="Cambria"/>
      <w:iCs/>
      <w:kern w:val="0"/>
      <w:szCs w:val="24"/>
    </w:rPr>
  </w:style>
  <w:style w:type="paragraph" w:styleId="6">
    <w:name w:val="heading 6"/>
    <w:basedOn w:val="a9"/>
    <w:next w:val="a9"/>
    <w:link w:val="60"/>
    <w:qFormat/>
    <w:pPr>
      <w:widowControl/>
      <w:numPr>
        <w:ilvl w:val="5"/>
        <w:numId w:val="1"/>
      </w:numPr>
      <w:shd w:val="clear" w:color="auto" w:fill="FFFFFF"/>
      <w:spacing w:line="271" w:lineRule="auto"/>
      <w:jc w:val="left"/>
      <w:outlineLvl w:val="5"/>
    </w:pPr>
    <w:rPr>
      <w:rFonts w:ascii="Cambria" w:hAnsi="Cambria"/>
      <w:b/>
      <w:bCs/>
      <w:color w:val="595959"/>
      <w:spacing w:val="5"/>
      <w:kern w:val="0"/>
      <w:sz w:val="22"/>
      <w:szCs w:val="22"/>
    </w:rPr>
  </w:style>
  <w:style w:type="paragraph" w:styleId="7">
    <w:name w:val="heading 7"/>
    <w:basedOn w:val="a9"/>
    <w:next w:val="a9"/>
    <w:link w:val="70"/>
    <w:qFormat/>
    <w:pPr>
      <w:widowControl/>
      <w:numPr>
        <w:ilvl w:val="6"/>
        <w:numId w:val="1"/>
      </w:numPr>
      <w:spacing w:line="276" w:lineRule="auto"/>
      <w:jc w:val="left"/>
      <w:outlineLvl w:val="6"/>
    </w:pPr>
    <w:rPr>
      <w:rFonts w:ascii="Cambria" w:hAnsi="Cambria"/>
      <w:b/>
      <w:bCs/>
      <w:i/>
      <w:iCs/>
      <w:color w:val="5A5A5A"/>
      <w:kern w:val="0"/>
      <w:sz w:val="20"/>
      <w:szCs w:val="20"/>
    </w:rPr>
  </w:style>
  <w:style w:type="paragraph" w:styleId="8">
    <w:name w:val="heading 8"/>
    <w:basedOn w:val="a9"/>
    <w:next w:val="a9"/>
    <w:link w:val="80"/>
    <w:qFormat/>
    <w:pPr>
      <w:widowControl/>
      <w:numPr>
        <w:ilvl w:val="7"/>
        <w:numId w:val="1"/>
      </w:numPr>
      <w:spacing w:line="276" w:lineRule="auto"/>
      <w:jc w:val="left"/>
      <w:outlineLvl w:val="7"/>
    </w:pPr>
    <w:rPr>
      <w:rFonts w:ascii="Cambria" w:hAnsi="Cambria"/>
      <w:b/>
      <w:bCs/>
      <w:color w:val="7F7F7F"/>
      <w:kern w:val="0"/>
      <w:sz w:val="20"/>
      <w:szCs w:val="20"/>
    </w:rPr>
  </w:style>
  <w:style w:type="paragraph" w:styleId="9">
    <w:name w:val="heading 9"/>
    <w:basedOn w:val="a9"/>
    <w:next w:val="a9"/>
    <w:link w:val="90"/>
    <w:qFormat/>
    <w:pPr>
      <w:widowControl/>
      <w:numPr>
        <w:ilvl w:val="8"/>
        <w:numId w:val="1"/>
      </w:numPr>
      <w:spacing w:line="271" w:lineRule="auto"/>
      <w:jc w:val="left"/>
      <w:outlineLvl w:val="8"/>
    </w:pPr>
    <w:rPr>
      <w:rFonts w:ascii="Cambria" w:hAnsi="Cambria"/>
      <w:b/>
      <w:bCs/>
      <w:i/>
      <w:iCs/>
      <w:color w:val="7F7F7F"/>
      <w:kern w:val="0"/>
      <w:sz w:val="18"/>
      <w:szCs w:val="1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33">
    <w:name w:val="List 3"/>
    <w:basedOn w:val="a9"/>
    <w:semiHidden/>
    <w:qFormat/>
    <w:pPr>
      <w:widowControl/>
      <w:spacing w:after="200" w:line="276" w:lineRule="auto"/>
      <w:ind w:leftChars="400" w:left="100" w:hangingChars="200" w:hanging="200"/>
      <w:jc w:val="left"/>
    </w:pPr>
    <w:rPr>
      <w:rFonts w:ascii="Cambria" w:hAnsi="Cambria"/>
      <w:kern w:val="0"/>
      <w:sz w:val="22"/>
      <w:szCs w:val="22"/>
    </w:rPr>
  </w:style>
  <w:style w:type="paragraph" w:styleId="71">
    <w:name w:val="toc 7"/>
    <w:basedOn w:val="a9"/>
    <w:next w:val="a9"/>
    <w:uiPriority w:val="39"/>
    <w:qFormat/>
    <w:pPr>
      <w:widowControl/>
      <w:spacing w:after="200" w:line="276" w:lineRule="auto"/>
      <w:ind w:left="1260"/>
      <w:jc w:val="left"/>
    </w:pPr>
    <w:rPr>
      <w:kern w:val="0"/>
      <w:sz w:val="18"/>
      <w:szCs w:val="18"/>
    </w:rPr>
  </w:style>
  <w:style w:type="paragraph" w:styleId="2">
    <w:name w:val="List Number 2"/>
    <w:basedOn w:val="a9"/>
    <w:semiHidden/>
    <w:qFormat/>
    <w:pPr>
      <w:widowControl/>
      <w:numPr>
        <w:numId w:val="2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d">
    <w:name w:val="Note Heading"/>
    <w:basedOn w:val="a9"/>
    <w:next w:val="a9"/>
    <w:semiHidden/>
    <w:qFormat/>
    <w:pPr>
      <w:widowControl/>
      <w:spacing w:after="200" w:line="276" w:lineRule="auto"/>
      <w:jc w:val="center"/>
    </w:pPr>
    <w:rPr>
      <w:rFonts w:ascii="Cambria" w:hAnsi="Cambria"/>
      <w:kern w:val="0"/>
      <w:sz w:val="22"/>
      <w:szCs w:val="22"/>
    </w:rPr>
  </w:style>
  <w:style w:type="paragraph" w:styleId="40">
    <w:name w:val="List Bullet 4"/>
    <w:basedOn w:val="a9"/>
    <w:semiHidden/>
    <w:qFormat/>
    <w:pPr>
      <w:widowControl/>
      <w:numPr>
        <w:numId w:val="3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e">
    <w:name w:val="E-mail Signature"/>
    <w:basedOn w:val="a9"/>
    <w:link w:val="af"/>
    <w:semiHidden/>
    <w:qFormat/>
    <w:pPr>
      <w:widowControl/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">
    <w:name w:val="List Number"/>
    <w:basedOn w:val="a9"/>
    <w:semiHidden/>
    <w:qFormat/>
    <w:pPr>
      <w:widowControl/>
      <w:numPr>
        <w:numId w:val="4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0">
    <w:name w:val="Normal Indent"/>
    <w:basedOn w:val="a9"/>
    <w:link w:val="af1"/>
    <w:qFormat/>
    <w:pPr>
      <w:widowControl/>
      <w:spacing w:after="200" w:line="276" w:lineRule="auto"/>
      <w:ind w:firstLine="420"/>
      <w:jc w:val="left"/>
    </w:pPr>
    <w:rPr>
      <w:rFonts w:ascii="Cambria" w:hAnsi="Cambria"/>
      <w:kern w:val="0"/>
      <w:szCs w:val="20"/>
    </w:rPr>
  </w:style>
  <w:style w:type="paragraph" w:styleId="af2">
    <w:name w:val="caption"/>
    <w:basedOn w:val="a9"/>
    <w:next w:val="a9"/>
    <w:link w:val="af3"/>
    <w:qFormat/>
    <w:pPr>
      <w:widowControl/>
      <w:spacing w:after="200" w:line="276" w:lineRule="auto"/>
      <w:jc w:val="left"/>
    </w:pPr>
    <w:rPr>
      <w:rFonts w:ascii="Cambria" w:hAnsi="Cambria"/>
      <w:caps/>
      <w:spacing w:val="10"/>
      <w:kern w:val="0"/>
      <w:sz w:val="18"/>
      <w:szCs w:val="18"/>
    </w:rPr>
  </w:style>
  <w:style w:type="paragraph" w:styleId="a0">
    <w:name w:val="List Bullet"/>
    <w:basedOn w:val="a9"/>
    <w:semiHidden/>
    <w:qFormat/>
    <w:pPr>
      <w:widowControl/>
      <w:numPr>
        <w:numId w:val="5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4">
    <w:name w:val="envelope address"/>
    <w:basedOn w:val="a9"/>
    <w:semiHidden/>
    <w:qFormat/>
    <w:pPr>
      <w:framePr w:w="7920" w:h="1980" w:hRule="exact" w:hSpace="180" w:wrap="around" w:hAnchor="page" w:xAlign="center" w:yAlign="bottom"/>
      <w:widowControl/>
      <w:snapToGrid w:val="0"/>
      <w:spacing w:after="200" w:line="276" w:lineRule="auto"/>
      <w:ind w:leftChars="1400" w:left="100"/>
      <w:jc w:val="left"/>
    </w:pPr>
    <w:rPr>
      <w:rFonts w:ascii="Arial" w:hAnsi="Arial" w:cs="Arial"/>
      <w:kern w:val="0"/>
      <w:szCs w:val="22"/>
    </w:rPr>
  </w:style>
  <w:style w:type="paragraph" w:styleId="af5">
    <w:name w:val="Document Map"/>
    <w:basedOn w:val="a9"/>
    <w:link w:val="af6"/>
    <w:semiHidden/>
    <w:qFormat/>
    <w:pPr>
      <w:widowControl/>
      <w:shd w:val="clear" w:color="auto" w:fill="000080"/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7">
    <w:name w:val="annotation text"/>
    <w:basedOn w:val="a9"/>
    <w:link w:val="af8"/>
    <w:uiPriority w:val="99"/>
    <w:qFormat/>
    <w:pPr>
      <w:widowControl/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9">
    <w:name w:val="Salutation"/>
    <w:basedOn w:val="a9"/>
    <w:next w:val="a9"/>
    <w:link w:val="afa"/>
    <w:semiHidden/>
    <w:qFormat/>
    <w:pPr>
      <w:widowControl/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34">
    <w:name w:val="Body Text 3"/>
    <w:basedOn w:val="a9"/>
    <w:link w:val="35"/>
    <w:semiHidden/>
    <w:qFormat/>
    <w:pPr>
      <w:widowControl/>
      <w:spacing w:after="120" w:line="276" w:lineRule="auto"/>
      <w:jc w:val="left"/>
    </w:pPr>
    <w:rPr>
      <w:rFonts w:ascii="Cambria" w:hAnsi="Cambria"/>
      <w:kern w:val="0"/>
      <w:sz w:val="16"/>
      <w:szCs w:val="16"/>
    </w:rPr>
  </w:style>
  <w:style w:type="paragraph" w:styleId="afb">
    <w:name w:val="Closing"/>
    <w:basedOn w:val="a9"/>
    <w:link w:val="afc"/>
    <w:semiHidden/>
    <w:qFormat/>
    <w:pPr>
      <w:widowControl/>
      <w:spacing w:after="200" w:line="276" w:lineRule="auto"/>
      <w:ind w:leftChars="2100" w:left="100"/>
      <w:jc w:val="left"/>
    </w:pPr>
    <w:rPr>
      <w:rFonts w:ascii="Cambria" w:hAnsi="Cambria"/>
      <w:kern w:val="0"/>
      <w:sz w:val="22"/>
      <w:szCs w:val="22"/>
    </w:rPr>
  </w:style>
  <w:style w:type="paragraph" w:styleId="30">
    <w:name w:val="List Bullet 3"/>
    <w:basedOn w:val="a9"/>
    <w:semiHidden/>
    <w:qFormat/>
    <w:pPr>
      <w:widowControl/>
      <w:numPr>
        <w:numId w:val="6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d">
    <w:name w:val="Body Text"/>
    <w:basedOn w:val="a9"/>
    <w:link w:val="afe"/>
    <w:qFormat/>
    <w:pPr>
      <w:widowControl/>
      <w:spacing w:after="12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f">
    <w:name w:val="Body Text Indent"/>
    <w:basedOn w:val="a9"/>
    <w:link w:val="aff0"/>
    <w:semiHidden/>
    <w:qFormat/>
    <w:pPr>
      <w:widowControl/>
      <w:spacing w:after="200" w:line="360" w:lineRule="auto"/>
      <w:ind w:firstLine="540"/>
      <w:jc w:val="left"/>
    </w:pPr>
    <w:rPr>
      <w:rFonts w:ascii="Arial" w:hAnsi="Arial"/>
      <w:kern w:val="0"/>
      <w:szCs w:val="20"/>
    </w:rPr>
  </w:style>
  <w:style w:type="paragraph" w:styleId="3">
    <w:name w:val="List Number 3"/>
    <w:basedOn w:val="a9"/>
    <w:semiHidden/>
    <w:qFormat/>
    <w:pPr>
      <w:widowControl/>
      <w:numPr>
        <w:numId w:val="7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23">
    <w:name w:val="List 2"/>
    <w:basedOn w:val="a9"/>
    <w:semiHidden/>
    <w:qFormat/>
    <w:pPr>
      <w:widowControl/>
      <w:spacing w:after="200" w:line="276" w:lineRule="auto"/>
      <w:ind w:leftChars="200" w:left="100" w:hangingChars="200" w:hanging="200"/>
      <w:jc w:val="left"/>
    </w:pPr>
    <w:rPr>
      <w:rFonts w:ascii="Cambria" w:hAnsi="Cambria"/>
      <w:kern w:val="0"/>
      <w:sz w:val="22"/>
      <w:szCs w:val="22"/>
    </w:rPr>
  </w:style>
  <w:style w:type="paragraph" w:styleId="aff1">
    <w:name w:val="List Continue"/>
    <w:basedOn w:val="a9"/>
    <w:semiHidden/>
    <w:qFormat/>
    <w:pPr>
      <w:widowControl/>
      <w:spacing w:after="120" w:line="276" w:lineRule="auto"/>
      <w:ind w:leftChars="200" w:left="420"/>
      <w:jc w:val="left"/>
    </w:pPr>
    <w:rPr>
      <w:rFonts w:ascii="Cambria" w:hAnsi="Cambria"/>
      <w:kern w:val="0"/>
      <w:sz w:val="22"/>
      <w:szCs w:val="22"/>
    </w:rPr>
  </w:style>
  <w:style w:type="paragraph" w:styleId="aff2">
    <w:name w:val="Block Text"/>
    <w:basedOn w:val="a9"/>
    <w:semiHidden/>
    <w:qFormat/>
    <w:pPr>
      <w:widowControl/>
      <w:spacing w:after="120" w:line="276" w:lineRule="auto"/>
      <w:ind w:leftChars="700" w:left="1440" w:rightChars="700" w:right="1440"/>
      <w:jc w:val="left"/>
    </w:pPr>
    <w:rPr>
      <w:rFonts w:ascii="Cambria" w:hAnsi="Cambria"/>
      <w:kern w:val="0"/>
      <w:sz w:val="22"/>
      <w:szCs w:val="22"/>
    </w:rPr>
  </w:style>
  <w:style w:type="paragraph" w:styleId="20">
    <w:name w:val="List Bullet 2"/>
    <w:basedOn w:val="a9"/>
    <w:semiHidden/>
    <w:qFormat/>
    <w:pPr>
      <w:widowControl/>
      <w:numPr>
        <w:numId w:val="8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HTML">
    <w:name w:val="HTML Address"/>
    <w:basedOn w:val="a9"/>
    <w:link w:val="HTML0"/>
    <w:semiHidden/>
    <w:qFormat/>
    <w:pPr>
      <w:widowControl/>
      <w:spacing w:after="200" w:line="276" w:lineRule="auto"/>
      <w:jc w:val="left"/>
    </w:pPr>
    <w:rPr>
      <w:rFonts w:ascii="Cambria" w:hAnsi="Cambria"/>
      <w:i/>
      <w:iCs/>
      <w:kern w:val="0"/>
      <w:sz w:val="22"/>
      <w:szCs w:val="22"/>
    </w:rPr>
  </w:style>
  <w:style w:type="paragraph" w:styleId="53">
    <w:name w:val="toc 5"/>
    <w:basedOn w:val="a9"/>
    <w:next w:val="a9"/>
    <w:uiPriority w:val="39"/>
    <w:qFormat/>
    <w:pPr>
      <w:widowControl/>
      <w:spacing w:after="200" w:line="276" w:lineRule="auto"/>
      <w:ind w:left="840"/>
      <w:jc w:val="left"/>
    </w:pPr>
    <w:rPr>
      <w:kern w:val="0"/>
      <w:sz w:val="18"/>
      <w:szCs w:val="18"/>
    </w:rPr>
  </w:style>
  <w:style w:type="paragraph" w:styleId="36">
    <w:name w:val="toc 3"/>
    <w:basedOn w:val="a9"/>
    <w:next w:val="a9"/>
    <w:uiPriority w:val="39"/>
    <w:qFormat/>
    <w:pPr>
      <w:widowControl/>
      <w:tabs>
        <w:tab w:val="left" w:pos="1260"/>
        <w:tab w:val="right" w:leader="dot" w:pos="8630"/>
      </w:tabs>
      <w:spacing w:line="360" w:lineRule="auto"/>
      <w:ind w:left="420"/>
    </w:pPr>
    <w:rPr>
      <w:iCs/>
      <w:kern w:val="0"/>
      <w:szCs w:val="20"/>
    </w:rPr>
  </w:style>
  <w:style w:type="paragraph" w:styleId="aff3">
    <w:name w:val="Plain Text"/>
    <w:basedOn w:val="a9"/>
    <w:link w:val="aff4"/>
    <w:semiHidden/>
    <w:qFormat/>
    <w:pPr>
      <w:widowControl/>
      <w:spacing w:after="200" w:line="276" w:lineRule="auto"/>
      <w:jc w:val="left"/>
    </w:pPr>
    <w:rPr>
      <w:rFonts w:ascii="宋体" w:hAnsi="Courier New" w:cs="Courier New"/>
      <w:kern w:val="0"/>
      <w:sz w:val="22"/>
    </w:rPr>
  </w:style>
  <w:style w:type="paragraph" w:styleId="50">
    <w:name w:val="List Bullet 5"/>
    <w:basedOn w:val="a9"/>
    <w:semiHidden/>
    <w:qFormat/>
    <w:pPr>
      <w:widowControl/>
      <w:numPr>
        <w:numId w:val="9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4">
    <w:name w:val="List Number 4"/>
    <w:basedOn w:val="a9"/>
    <w:semiHidden/>
    <w:qFormat/>
    <w:pPr>
      <w:widowControl/>
      <w:numPr>
        <w:numId w:val="10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81">
    <w:name w:val="toc 8"/>
    <w:basedOn w:val="a9"/>
    <w:next w:val="a9"/>
    <w:uiPriority w:val="39"/>
    <w:qFormat/>
    <w:pPr>
      <w:widowControl/>
      <w:spacing w:after="200" w:line="276" w:lineRule="auto"/>
      <w:ind w:left="1470"/>
      <w:jc w:val="left"/>
    </w:pPr>
    <w:rPr>
      <w:kern w:val="0"/>
      <w:sz w:val="18"/>
      <w:szCs w:val="18"/>
    </w:rPr>
  </w:style>
  <w:style w:type="paragraph" w:styleId="aff5">
    <w:name w:val="Date"/>
    <w:basedOn w:val="a9"/>
    <w:next w:val="a9"/>
    <w:link w:val="aff6"/>
    <w:qFormat/>
    <w:pPr>
      <w:ind w:leftChars="2500" w:left="100"/>
    </w:pPr>
  </w:style>
  <w:style w:type="paragraph" w:styleId="24">
    <w:name w:val="Body Text Indent 2"/>
    <w:basedOn w:val="a9"/>
    <w:link w:val="25"/>
    <w:semiHidden/>
    <w:qFormat/>
    <w:pPr>
      <w:widowControl/>
      <w:spacing w:before="60" w:after="60" w:line="360" w:lineRule="auto"/>
      <w:ind w:firstLine="315"/>
      <w:jc w:val="left"/>
    </w:pPr>
    <w:rPr>
      <w:rFonts w:ascii="Cambria" w:hAnsi="Cambria"/>
      <w:kern w:val="0"/>
      <w:szCs w:val="20"/>
    </w:rPr>
  </w:style>
  <w:style w:type="paragraph" w:styleId="aff7">
    <w:name w:val="endnote text"/>
    <w:basedOn w:val="a9"/>
    <w:link w:val="aff8"/>
    <w:qFormat/>
    <w:pPr>
      <w:widowControl/>
      <w:snapToGrid w:val="0"/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54">
    <w:name w:val="List Continue 5"/>
    <w:basedOn w:val="a9"/>
    <w:semiHidden/>
    <w:qFormat/>
    <w:pPr>
      <w:widowControl/>
      <w:spacing w:after="120" w:line="276" w:lineRule="auto"/>
      <w:ind w:leftChars="1000" w:left="2100"/>
      <w:jc w:val="left"/>
    </w:pPr>
    <w:rPr>
      <w:rFonts w:ascii="Cambria" w:hAnsi="Cambria"/>
      <w:kern w:val="0"/>
      <w:sz w:val="22"/>
      <w:szCs w:val="22"/>
    </w:rPr>
  </w:style>
  <w:style w:type="paragraph" w:styleId="aff9">
    <w:name w:val="Balloon Text"/>
    <w:basedOn w:val="a9"/>
    <w:link w:val="affa"/>
    <w:qFormat/>
    <w:pPr>
      <w:widowControl/>
      <w:spacing w:after="200" w:line="276" w:lineRule="auto"/>
      <w:jc w:val="left"/>
    </w:pPr>
    <w:rPr>
      <w:rFonts w:ascii="Cambria" w:hAnsi="Cambria"/>
      <w:kern w:val="0"/>
      <w:sz w:val="18"/>
      <w:szCs w:val="18"/>
    </w:rPr>
  </w:style>
  <w:style w:type="paragraph" w:styleId="affb">
    <w:name w:val="footer"/>
    <w:basedOn w:val="a9"/>
    <w:link w:val="affc"/>
    <w:uiPriority w:val="99"/>
    <w:qFormat/>
    <w:pPr>
      <w:widowControl/>
      <w:tabs>
        <w:tab w:val="center" w:pos="4153"/>
        <w:tab w:val="right" w:pos="8306"/>
      </w:tabs>
      <w:snapToGrid w:val="0"/>
      <w:spacing w:after="200" w:line="276" w:lineRule="auto"/>
      <w:jc w:val="left"/>
    </w:pPr>
    <w:rPr>
      <w:rFonts w:ascii="Cambria" w:hAnsi="Cambria"/>
      <w:kern w:val="0"/>
      <w:sz w:val="18"/>
      <w:szCs w:val="18"/>
    </w:rPr>
  </w:style>
  <w:style w:type="paragraph" w:styleId="affd">
    <w:name w:val="envelope return"/>
    <w:basedOn w:val="a9"/>
    <w:semiHidden/>
    <w:qFormat/>
    <w:pPr>
      <w:widowControl/>
      <w:snapToGrid w:val="0"/>
      <w:spacing w:after="200" w:line="276" w:lineRule="auto"/>
      <w:jc w:val="left"/>
    </w:pPr>
    <w:rPr>
      <w:rFonts w:ascii="Arial" w:hAnsi="Arial" w:cs="Arial"/>
      <w:kern w:val="0"/>
      <w:sz w:val="22"/>
      <w:szCs w:val="22"/>
    </w:rPr>
  </w:style>
  <w:style w:type="paragraph" w:styleId="affe">
    <w:name w:val="header"/>
    <w:basedOn w:val="a9"/>
    <w:link w:val="afff"/>
    <w:uiPriority w:val="99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ascii="Cambria" w:hAnsi="Cambria"/>
      <w:kern w:val="0"/>
      <w:sz w:val="18"/>
      <w:szCs w:val="18"/>
    </w:rPr>
  </w:style>
  <w:style w:type="paragraph" w:styleId="afff0">
    <w:name w:val="Signature"/>
    <w:basedOn w:val="a9"/>
    <w:link w:val="afff1"/>
    <w:semiHidden/>
    <w:qFormat/>
    <w:pPr>
      <w:widowControl/>
      <w:spacing w:after="200" w:line="276" w:lineRule="auto"/>
      <w:ind w:leftChars="2100" w:left="100"/>
      <w:jc w:val="left"/>
    </w:pPr>
    <w:rPr>
      <w:rFonts w:ascii="Cambria" w:hAnsi="Cambria"/>
      <w:kern w:val="0"/>
      <w:sz w:val="22"/>
      <w:szCs w:val="22"/>
    </w:rPr>
  </w:style>
  <w:style w:type="paragraph" w:styleId="11">
    <w:name w:val="toc 1"/>
    <w:basedOn w:val="a9"/>
    <w:next w:val="a9"/>
    <w:uiPriority w:val="39"/>
    <w:qFormat/>
    <w:pPr>
      <w:widowControl/>
      <w:tabs>
        <w:tab w:val="right" w:leader="dot" w:pos="8630"/>
      </w:tabs>
      <w:spacing w:line="360" w:lineRule="auto"/>
      <w:jc w:val="center"/>
    </w:pPr>
    <w:rPr>
      <w:bCs/>
      <w:caps/>
      <w:kern w:val="0"/>
      <w:szCs w:val="20"/>
    </w:rPr>
  </w:style>
  <w:style w:type="paragraph" w:styleId="43">
    <w:name w:val="List Continue 4"/>
    <w:basedOn w:val="a9"/>
    <w:semiHidden/>
    <w:qFormat/>
    <w:pPr>
      <w:widowControl/>
      <w:spacing w:after="120" w:line="276" w:lineRule="auto"/>
      <w:ind w:leftChars="800" w:left="1680"/>
      <w:jc w:val="left"/>
    </w:pPr>
    <w:rPr>
      <w:rFonts w:ascii="Cambria" w:hAnsi="Cambria"/>
      <w:kern w:val="0"/>
      <w:sz w:val="22"/>
      <w:szCs w:val="22"/>
    </w:rPr>
  </w:style>
  <w:style w:type="paragraph" w:styleId="44">
    <w:name w:val="toc 4"/>
    <w:basedOn w:val="a9"/>
    <w:next w:val="a9"/>
    <w:uiPriority w:val="39"/>
    <w:qFormat/>
    <w:pPr>
      <w:widowControl/>
      <w:spacing w:after="200" w:line="276" w:lineRule="auto"/>
      <w:ind w:left="630"/>
      <w:jc w:val="left"/>
    </w:pPr>
    <w:rPr>
      <w:kern w:val="0"/>
      <w:sz w:val="18"/>
      <w:szCs w:val="18"/>
    </w:rPr>
  </w:style>
  <w:style w:type="paragraph" w:styleId="afff2">
    <w:name w:val="Subtitle"/>
    <w:basedOn w:val="a9"/>
    <w:next w:val="a9"/>
    <w:link w:val="afff3"/>
    <w:qFormat/>
    <w:pPr>
      <w:widowControl/>
      <w:spacing w:after="200" w:line="276" w:lineRule="auto"/>
      <w:jc w:val="left"/>
    </w:pPr>
    <w:rPr>
      <w:rFonts w:ascii="Cambria" w:hAnsi="Cambria"/>
      <w:i/>
      <w:iCs/>
      <w:smallCaps/>
      <w:spacing w:val="10"/>
      <w:kern w:val="0"/>
      <w:sz w:val="28"/>
      <w:szCs w:val="28"/>
    </w:rPr>
  </w:style>
  <w:style w:type="paragraph" w:styleId="5">
    <w:name w:val="List Number 5"/>
    <w:basedOn w:val="a9"/>
    <w:semiHidden/>
    <w:qFormat/>
    <w:pPr>
      <w:widowControl/>
      <w:numPr>
        <w:numId w:val="11"/>
      </w:numPr>
      <w:spacing w:after="200" w:line="276" w:lineRule="auto"/>
      <w:jc w:val="left"/>
    </w:pPr>
    <w:rPr>
      <w:rFonts w:ascii="Cambria" w:hAnsi="Cambria"/>
      <w:kern w:val="0"/>
      <w:sz w:val="22"/>
      <w:szCs w:val="22"/>
    </w:rPr>
  </w:style>
  <w:style w:type="paragraph" w:styleId="afff4">
    <w:name w:val="List"/>
    <w:basedOn w:val="a9"/>
    <w:semiHidden/>
    <w:qFormat/>
    <w:pPr>
      <w:widowControl/>
      <w:spacing w:after="200" w:line="276" w:lineRule="auto"/>
      <w:ind w:left="200" w:hangingChars="200" w:hanging="200"/>
      <w:jc w:val="left"/>
    </w:pPr>
    <w:rPr>
      <w:rFonts w:ascii="Cambria" w:hAnsi="Cambria"/>
      <w:kern w:val="0"/>
      <w:sz w:val="22"/>
      <w:szCs w:val="22"/>
    </w:rPr>
  </w:style>
  <w:style w:type="paragraph" w:styleId="afff5">
    <w:name w:val="footnote text"/>
    <w:basedOn w:val="a9"/>
    <w:link w:val="afff6"/>
    <w:qFormat/>
    <w:pPr>
      <w:widowControl/>
      <w:snapToGrid w:val="0"/>
      <w:spacing w:after="200" w:line="276" w:lineRule="auto"/>
      <w:jc w:val="left"/>
    </w:pPr>
    <w:rPr>
      <w:rFonts w:ascii="Cambria" w:hAnsi="Cambria"/>
      <w:kern w:val="0"/>
      <w:sz w:val="18"/>
      <w:szCs w:val="18"/>
    </w:rPr>
  </w:style>
  <w:style w:type="paragraph" w:styleId="61">
    <w:name w:val="toc 6"/>
    <w:basedOn w:val="a9"/>
    <w:next w:val="a9"/>
    <w:uiPriority w:val="39"/>
    <w:qFormat/>
    <w:pPr>
      <w:widowControl/>
      <w:spacing w:after="200" w:line="276" w:lineRule="auto"/>
      <w:ind w:left="1050"/>
      <w:jc w:val="left"/>
    </w:pPr>
    <w:rPr>
      <w:kern w:val="0"/>
      <w:sz w:val="18"/>
      <w:szCs w:val="18"/>
    </w:rPr>
  </w:style>
  <w:style w:type="paragraph" w:styleId="55">
    <w:name w:val="List 5"/>
    <w:basedOn w:val="a9"/>
    <w:semiHidden/>
    <w:qFormat/>
    <w:pPr>
      <w:widowControl/>
      <w:spacing w:after="200" w:line="276" w:lineRule="auto"/>
      <w:ind w:leftChars="800" w:left="100" w:hangingChars="200" w:hanging="200"/>
      <w:jc w:val="left"/>
    </w:pPr>
    <w:rPr>
      <w:rFonts w:ascii="Cambria" w:hAnsi="Cambria"/>
      <w:kern w:val="0"/>
      <w:sz w:val="22"/>
      <w:szCs w:val="22"/>
    </w:rPr>
  </w:style>
  <w:style w:type="paragraph" w:styleId="37">
    <w:name w:val="Body Text Indent 3"/>
    <w:basedOn w:val="a9"/>
    <w:semiHidden/>
    <w:qFormat/>
    <w:pPr>
      <w:widowControl/>
      <w:spacing w:after="120" w:line="276" w:lineRule="auto"/>
      <w:ind w:leftChars="200" w:left="420"/>
      <w:jc w:val="left"/>
    </w:pPr>
    <w:rPr>
      <w:rFonts w:ascii="Cambria" w:hAnsi="Cambria"/>
      <w:kern w:val="0"/>
      <w:sz w:val="16"/>
      <w:szCs w:val="16"/>
    </w:rPr>
  </w:style>
  <w:style w:type="paragraph" w:styleId="26">
    <w:name w:val="toc 2"/>
    <w:basedOn w:val="a9"/>
    <w:next w:val="a9"/>
    <w:uiPriority w:val="39"/>
    <w:qFormat/>
    <w:pPr>
      <w:widowControl/>
      <w:spacing w:line="360" w:lineRule="auto"/>
      <w:ind w:left="210"/>
    </w:pPr>
    <w:rPr>
      <w:smallCaps/>
      <w:kern w:val="0"/>
      <w:szCs w:val="20"/>
    </w:rPr>
  </w:style>
  <w:style w:type="paragraph" w:styleId="91">
    <w:name w:val="toc 9"/>
    <w:basedOn w:val="a9"/>
    <w:next w:val="a9"/>
    <w:uiPriority w:val="39"/>
    <w:qFormat/>
    <w:pPr>
      <w:widowControl/>
      <w:spacing w:after="200" w:line="276" w:lineRule="auto"/>
      <w:ind w:left="1680"/>
      <w:jc w:val="left"/>
    </w:pPr>
    <w:rPr>
      <w:kern w:val="0"/>
      <w:sz w:val="18"/>
      <w:szCs w:val="18"/>
    </w:rPr>
  </w:style>
  <w:style w:type="paragraph" w:styleId="27">
    <w:name w:val="Body Text 2"/>
    <w:basedOn w:val="a9"/>
    <w:link w:val="28"/>
    <w:semiHidden/>
    <w:qFormat/>
    <w:pPr>
      <w:widowControl/>
      <w:spacing w:after="120" w:line="480" w:lineRule="auto"/>
      <w:jc w:val="left"/>
    </w:pPr>
    <w:rPr>
      <w:rFonts w:ascii="Cambria" w:hAnsi="Cambria"/>
      <w:kern w:val="0"/>
      <w:sz w:val="22"/>
      <w:szCs w:val="22"/>
    </w:rPr>
  </w:style>
  <w:style w:type="paragraph" w:styleId="45">
    <w:name w:val="List 4"/>
    <w:basedOn w:val="a9"/>
    <w:semiHidden/>
    <w:qFormat/>
    <w:pPr>
      <w:widowControl/>
      <w:spacing w:after="200" w:line="276" w:lineRule="auto"/>
      <w:ind w:leftChars="600" w:left="100" w:hangingChars="200" w:hanging="200"/>
      <w:jc w:val="left"/>
    </w:pPr>
    <w:rPr>
      <w:rFonts w:ascii="Cambria" w:hAnsi="Cambria"/>
      <w:kern w:val="0"/>
      <w:sz w:val="22"/>
      <w:szCs w:val="22"/>
    </w:rPr>
  </w:style>
  <w:style w:type="paragraph" w:styleId="29">
    <w:name w:val="List Continue 2"/>
    <w:basedOn w:val="a9"/>
    <w:semiHidden/>
    <w:qFormat/>
    <w:pPr>
      <w:widowControl/>
      <w:spacing w:after="120" w:line="276" w:lineRule="auto"/>
      <w:ind w:leftChars="400" w:left="840"/>
      <w:jc w:val="left"/>
    </w:pPr>
    <w:rPr>
      <w:rFonts w:ascii="Cambria" w:hAnsi="Cambria"/>
      <w:kern w:val="0"/>
      <w:sz w:val="22"/>
      <w:szCs w:val="22"/>
    </w:rPr>
  </w:style>
  <w:style w:type="paragraph" w:styleId="afff7">
    <w:name w:val="Message Header"/>
    <w:basedOn w:val="a9"/>
    <w:link w:val="afff8"/>
    <w:semiHidden/>
    <w:qFormat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00" w:line="276" w:lineRule="auto"/>
      <w:ind w:leftChars="500" w:left="1080" w:hangingChars="500" w:hanging="1080"/>
      <w:jc w:val="left"/>
    </w:pPr>
    <w:rPr>
      <w:rFonts w:ascii="Arial" w:hAnsi="Arial" w:cs="Arial"/>
      <w:kern w:val="0"/>
      <w:szCs w:val="22"/>
    </w:rPr>
  </w:style>
  <w:style w:type="paragraph" w:styleId="HTML1">
    <w:name w:val="HTML Preformatted"/>
    <w:basedOn w:val="a9"/>
    <w:link w:val="HTML2"/>
    <w:semiHidden/>
    <w:qFormat/>
    <w:pPr>
      <w:widowControl/>
      <w:spacing w:after="200" w:line="276" w:lineRule="auto"/>
      <w:jc w:val="left"/>
    </w:pPr>
    <w:rPr>
      <w:rFonts w:ascii="Courier New" w:hAnsi="Courier New" w:cs="Courier New"/>
      <w:kern w:val="0"/>
      <w:sz w:val="20"/>
      <w:szCs w:val="20"/>
    </w:rPr>
  </w:style>
  <w:style w:type="paragraph" w:styleId="afff9">
    <w:name w:val="Normal (Web)"/>
    <w:basedOn w:val="a9"/>
    <w:semiHidden/>
    <w:qFormat/>
    <w:pPr>
      <w:widowControl/>
      <w:spacing w:after="200" w:line="276" w:lineRule="auto"/>
      <w:jc w:val="left"/>
    </w:pPr>
    <w:rPr>
      <w:rFonts w:ascii="Cambria" w:hAnsi="Cambria"/>
      <w:kern w:val="0"/>
      <w:szCs w:val="22"/>
    </w:rPr>
  </w:style>
  <w:style w:type="paragraph" w:styleId="38">
    <w:name w:val="List Continue 3"/>
    <w:basedOn w:val="a9"/>
    <w:semiHidden/>
    <w:qFormat/>
    <w:pPr>
      <w:widowControl/>
      <w:spacing w:after="120" w:line="276" w:lineRule="auto"/>
      <w:ind w:leftChars="600" w:left="1260"/>
      <w:jc w:val="left"/>
    </w:pPr>
    <w:rPr>
      <w:rFonts w:ascii="Cambria" w:hAnsi="Cambria"/>
      <w:kern w:val="0"/>
      <w:sz w:val="22"/>
      <w:szCs w:val="22"/>
    </w:rPr>
  </w:style>
  <w:style w:type="paragraph" w:styleId="afffa">
    <w:name w:val="Title"/>
    <w:basedOn w:val="a9"/>
    <w:next w:val="a9"/>
    <w:link w:val="afffb"/>
    <w:qFormat/>
    <w:pPr>
      <w:widowControl/>
      <w:spacing w:after="300"/>
      <w:contextualSpacing/>
      <w:jc w:val="left"/>
    </w:pPr>
    <w:rPr>
      <w:rFonts w:ascii="Cambria" w:hAnsi="Cambria"/>
      <w:smallCaps/>
      <w:kern w:val="0"/>
      <w:sz w:val="52"/>
      <w:szCs w:val="52"/>
    </w:rPr>
  </w:style>
  <w:style w:type="paragraph" w:styleId="afffc">
    <w:name w:val="annotation subject"/>
    <w:basedOn w:val="af7"/>
    <w:next w:val="af7"/>
    <w:semiHidden/>
    <w:qFormat/>
    <w:rPr>
      <w:b/>
      <w:bCs/>
    </w:rPr>
  </w:style>
  <w:style w:type="paragraph" w:styleId="afffd">
    <w:name w:val="Body Text First Indent"/>
    <w:basedOn w:val="afd"/>
    <w:link w:val="afffe"/>
    <w:qFormat/>
    <w:pPr>
      <w:spacing w:line="360" w:lineRule="auto"/>
      <w:ind w:firstLineChars="200" w:firstLine="200"/>
    </w:pPr>
    <w:rPr>
      <w:sz w:val="24"/>
    </w:rPr>
  </w:style>
  <w:style w:type="paragraph" w:styleId="2a">
    <w:name w:val="Body Text First Indent 2"/>
    <w:basedOn w:val="aff"/>
    <w:link w:val="2b"/>
    <w:semiHidden/>
    <w:qFormat/>
    <w:pPr>
      <w:spacing w:after="120" w:line="240" w:lineRule="auto"/>
      <w:ind w:leftChars="200" w:left="420" w:firstLineChars="200" w:firstLine="420"/>
    </w:pPr>
    <w:rPr>
      <w:rFonts w:ascii="Times New Roman" w:hAnsi="Times New Roman"/>
      <w:sz w:val="21"/>
      <w:szCs w:val="24"/>
    </w:rPr>
  </w:style>
  <w:style w:type="table" w:styleId="affff">
    <w:name w:val="Table Grid"/>
    <w:basedOn w:val="ab"/>
    <w:uiPriority w:val="39"/>
    <w:qFormat/>
    <w:pPr>
      <w:widowControl w:val="0"/>
      <w:jc w:val="both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Table Theme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b"/>
    <w:semiHidden/>
    <w:qFormat/>
    <w:pPr>
      <w:widowControl w:val="0"/>
      <w:jc w:val="both"/>
    </w:pPr>
    <w:rPr>
      <w:rFonts w:ascii="Cambria" w:hAnsi="Cambr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c">
    <w:name w:val="Table Colorful 2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1">
    <w:name w:val="Table Elegant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">
    <w:name w:val="Table Classic 1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Classic 2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b"/>
    <w:semiHidden/>
    <w:qFormat/>
    <w:pPr>
      <w:widowControl w:val="0"/>
      <w:jc w:val="both"/>
    </w:pPr>
    <w:rPr>
      <w:rFonts w:ascii="Cambria" w:hAnsi="Cambr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6">
    <w:name w:val="Table Classic 4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">
    <w:name w:val="Table Simple 1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e">
    <w:name w:val="Table Simple 2"/>
    <w:basedOn w:val="ab"/>
    <w:semiHidden/>
    <w:qFormat/>
    <w:pPr>
      <w:widowControl w:val="0"/>
      <w:jc w:val="both"/>
    </w:pPr>
    <w:rPr>
      <w:rFonts w:ascii="Cambria" w:hAnsi="Cambr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b"/>
    <w:semiHidden/>
    <w:qFormat/>
    <w:pPr>
      <w:widowControl w:val="0"/>
      <w:jc w:val="both"/>
    </w:pPr>
    <w:rPr>
      <w:rFonts w:ascii="Cambria" w:hAnsi="Cambr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Subtle 2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6">
    <w:name w:val="Table 3D effects 1"/>
    <w:basedOn w:val="ab"/>
    <w:semiHidden/>
    <w:qFormat/>
    <w:pPr>
      <w:widowControl w:val="0"/>
      <w:jc w:val="both"/>
    </w:pPr>
    <w:rPr>
      <w:rFonts w:ascii="Cambria" w:hAnsi="Cambr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0">
    <w:name w:val="Table 3D effects 2"/>
    <w:basedOn w:val="ab"/>
    <w:semiHidden/>
    <w:qFormat/>
    <w:pPr>
      <w:widowControl w:val="0"/>
      <w:jc w:val="both"/>
    </w:pPr>
    <w:rPr>
      <w:rFonts w:ascii="Cambria" w:hAnsi="Cambr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b"/>
    <w:semiHidden/>
    <w:qFormat/>
    <w:pPr>
      <w:widowControl w:val="0"/>
      <w:jc w:val="both"/>
    </w:pPr>
    <w:rPr>
      <w:rFonts w:ascii="Cambria" w:hAnsi="Cambr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7">
    <w:name w:val="Table List 1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1">
    <w:name w:val="Table List 2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7">
    <w:name w:val="Table List 4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2">
    <w:name w:val="Table List 6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f2">
    <w:name w:val="Table Contemporary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b"/>
    <w:semiHidden/>
    <w:qFormat/>
    <w:pPr>
      <w:widowControl w:val="0"/>
      <w:jc w:val="both"/>
    </w:pPr>
    <w:rPr>
      <w:rFonts w:ascii="Cambria" w:hAnsi="Cambr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2">
    <w:name w:val="Table Columns 2"/>
    <w:basedOn w:val="ab"/>
    <w:semiHidden/>
    <w:qFormat/>
    <w:pPr>
      <w:widowControl w:val="0"/>
      <w:jc w:val="both"/>
    </w:pPr>
    <w:rPr>
      <w:rFonts w:ascii="Cambria" w:hAnsi="Cambr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b"/>
    <w:semiHidden/>
    <w:qFormat/>
    <w:pPr>
      <w:widowControl w:val="0"/>
      <w:jc w:val="both"/>
    </w:pPr>
    <w:rPr>
      <w:rFonts w:ascii="Cambria" w:hAnsi="Cambria"/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8">
    <w:name w:val="Table Columns 4"/>
    <w:basedOn w:val="ab"/>
    <w:semiHidden/>
    <w:qFormat/>
    <w:pPr>
      <w:widowControl w:val="0"/>
      <w:jc w:val="both"/>
    </w:pPr>
    <w:rPr>
      <w:rFonts w:ascii="Cambria" w:hAnsi="Cambria"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3">
    <w:name w:val="Table Grid 2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8">
    <w:name w:val="Table Grid 5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b"/>
    <w:semiHidden/>
    <w:qFormat/>
    <w:pPr>
      <w:widowControl w:val="0"/>
      <w:jc w:val="both"/>
    </w:pPr>
    <w:rPr>
      <w:rFonts w:ascii="Cambria" w:hAnsi="Cambr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a">
    <w:name w:val="Table Web 1"/>
    <w:basedOn w:val="ab"/>
    <w:semiHidden/>
    <w:qFormat/>
    <w:pPr>
      <w:widowControl w:val="0"/>
      <w:jc w:val="both"/>
    </w:pPr>
    <w:rPr>
      <w:rFonts w:ascii="Cambria" w:hAnsi="Cambr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4">
    <w:name w:val="Table Web 2"/>
    <w:basedOn w:val="ab"/>
    <w:semiHidden/>
    <w:qFormat/>
    <w:pPr>
      <w:widowControl w:val="0"/>
      <w:jc w:val="both"/>
    </w:pPr>
    <w:rPr>
      <w:rFonts w:ascii="Cambria" w:hAnsi="Cambr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b"/>
    <w:semiHidden/>
    <w:qFormat/>
    <w:pPr>
      <w:widowControl w:val="0"/>
      <w:jc w:val="both"/>
    </w:pPr>
    <w:rPr>
      <w:rFonts w:ascii="Cambria" w:hAnsi="Cambr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f3">
    <w:name w:val="Table Professional"/>
    <w:basedOn w:val="ab"/>
    <w:semiHidden/>
    <w:qFormat/>
    <w:pPr>
      <w:widowControl w:val="0"/>
      <w:jc w:val="both"/>
    </w:pPr>
    <w:rPr>
      <w:rFonts w:ascii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fff4">
    <w:name w:val="Strong"/>
    <w:qFormat/>
    <w:rPr>
      <w:b/>
      <w:bCs/>
    </w:rPr>
  </w:style>
  <w:style w:type="character" w:styleId="affff5">
    <w:name w:val="endnote reference"/>
    <w:qFormat/>
    <w:rPr>
      <w:vertAlign w:val="superscript"/>
    </w:rPr>
  </w:style>
  <w:style w:type="character" w:styleId="affff6">
    <w:name w:val="page number"/>
    <w:basedOn w:val="aa"/>
    <w:semiHidden/>
    <w:qFormat/>
  </w:style>
  <w:style w:type="character" w:styleId="affff7">
    <w:name w:val="FollowedHyperlink"/>
    <w:basedOn w:val="aa"/>
    <w:semiHidden/>
    <w:unhideWhenUsed/>
    <w:qFormat/>
    <w:rPr>
      <w:color w:val="954F72" w:themeColor="followedHyperlink"/>
      <w:u w:val="single"/>
    </w:rPr>
  </w:style>
  <w:style w:type="character" w:styleId="affff8">
    <w:name w:val="Emphasis"/>
    <w:qFormat/>
    <w:rPr>
      <w:b/>
      <w:bCs/>
      <w:i/>
      <w:iCs/>
      <w:spacing w:val="10"/>
    </w:rPr>
  </w:style>
  <w:style w:type="character" w:styleId="affff9">
    <w:name w:val="line number"/>
    <w:basedOn w:val="aa"/>
    <w:semiHidden/>
    <w:qFormat/>
  </w:style>
  <w:style w:type="character" w:styleId="HTML3">
    <w:name w:val="HTML Definition"/>
    <w:semiHidden/>
    <w:qFormat/>
    <w:rPr>
      <w:i/>
      <w:iCs/>
    </w:rPr>
  </w:style>
  <w:style w:type="character" w:styleId="HTML4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a"/>
    <w:semiHidden/>
    <w:qFormat/>
  </w:style>
  <w:style w:type="character" w:styleId="HTML6">
    <w:name w:val="HTML Variable"/>
    <w:semiHidden/>
    <w:qFormat/>
    <w:rPr>
      <w:i/>
      <w:iCs/>
    </w:rPr>
  </w:style>
  <w:style w:type="character" w:styleId="affffa">
    <w:name w:val="Hyperlink"/>
    <w:uiPriority w:val="99"/>
    <w:qFormat/>
    <w:rPr>
      <w:color w:val="0000FF"/>
      <w:u w:val="single"/>
    </w:rPr>
  </w:style>
  <w:style w:type="character" w:styleId="HTML7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fb">
    <w:name w:val="annotation reference"/>
    <w:uiPriority w:val="99"/>
    <w:semiHidden/>
    <w:qFormat/>
    <w:rPr>
      <w:sz w:val="21"/>
      <w:szCs w:val="21"/>
    </w:rPr>
  </w:style>
  <w:style w:type="character" w:styleId="HTML8">
    <w:name w:val="HTML Cite"/>
    <w:semiHidden/>
    <w:qFormat/>
    <w:rPr>
      <w:i/>
      <w:iCs/>
    </w:rPr>
  </w:style>
  <w:style w:type="character" w:styleId="affffc">
    <w:name w:val="footnote reference"/>
    <w:qFormat/>
    <w:rPr>
      <w:vertAlign w:val="superscript"/>
    </w:rPr>
  </w:style>
  <w:style w:type="character" w:styleId="HTML9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a">
    <w:name w:val="HTML Sample"/>
    <w:semiHidden/>
    <w:qFormat/>
    <w:rPr>
      <w:rFonts w:ascii="Courier New" w:hAnsi="Courier New" w:cs="Courier New"/>
    </w:rPr>
  </w:style>
  <w:style w:type="paragraph" w:customStyle="1" w:styleId="Char">
    <w:name w:val="Char"/>
    <w:basedOn w:val="a9"/>
    <w:qFormat/>
    <w:pPr>
      <w:tabs>
        <w:tab w:val="left" w:pos="360"/>
      </w:tabs>
    </w:pPr>
    <w:rPr>
      <w:sz w:val="44"/>
      <w:szCs w:val="24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9"/>
    <w:qFormat/>
    <w:pPr>
      <w:widowControl/>
      <w:tabs>
        <w:tab w:val="left" w:pos="360"/>
      </w:tabs>
      <w:spacing w:after="200" w:line="276" w:lineRule="auto"/>
      <w:jc w:val="left"/>
    </w:pPr>
    <w:rPr>
      <w:rFonts w:ascii="Cambria" w:hAnsi="Cambria"/>
      <w:kern w:val="0"/>
      <w:szCs w:val="22"/>
    </w:rPr>
  </w:style>
  <w:style w:type="paragraph" w:customStyle="1" w:styleId="affffd">
    <w:name w:val="方案正文"/>
    <w:basedOn w:val="a9"/>
    <w:semiHidden/>
    <w:qFormat/>
    <w:pPr>
      <w:widowControl/>
      <w:tabs>
        <w:tab w:val="left" w:pos="360"/>
      </w:tabs>
      <w:spacing w:after="200" w:line="276" w:lineRule="auto"/>
      <w:jc w:val="left"/>
    </w:pPr>
    <w:rPr>
      <w:rFonts w:ascii="Cambria" w:hAnsi="Cambria"/>
      <w:kern w:val="0"/>
      <w:szCs w:val="22"/>
    </w:rPr>
  </w:style>
  <w:style w:type="paragraph" w:customStyle="1" w:styleId="affffe">
    <w:name w:val="段"/>
    <w:link w:val="Char0"/>
    <w:qFormat/>
    <w:pPr>
      <w:autoSpaceDE w:val="0"/>
      <w:autoSpaceDN w:val="0"/>
      <w:spacing w:after="200" w:line="276" w:lineRule="auto"/>
      <w:ind w:firstLineChars="200" w:firstLine="200"/>
      <w:jc w:val="both"/>
    </w:pPr>
    <w:rPr>
      <w:rFonts w:ascii="宋体" w:hAnsi="Cambria"/>
      <w:sz w:val="21"/>
      <w:szCs w:val="22"/>
    </w:rPr>
  </w:style>
  <w:style w:type="paragraph" w:customStyle="1" w:styleId="07413">
    <w:name w:val="首行缩进:  0.74 厘米 行距: 多倍行距 1.3 字行"/>
    <w:basedOn w:val="a9"/>
    <w:semiHidden/>
    <w:qFormat/>
    <w:pPr>
      <w:widowControl/>
      <w:spacing w:after="200" w:line="312" w:lineRule="auto"/>
      <w:ind w:firstLine="420"/>
      <w:jc w:val="left"/>
    </w:pPr>
    <w:rPr>
      <w:rFonts w:ascii="Cambria" w:hAnsi="Cambria" w:cs="宋体"/>
      <w:kern w:val="0"/>
      <w:sz w:val="22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Cambria" w:hAnsi="Cambria"/>
      <w:color w:val="000000"/>
      <w:sz w:val="24"/>
      <w:szCs w:val="24"/>
    </w:rPr>
  </w:style>
  <w:style w:type="character" w:customStyle="1" w:styleId="1b">
    <w:name w:val="已访问的超链接1"/>
    <w:semiHidden/>
    <w:qFormat/>
    <w:rPr>
      <w:color w:val="800080"/>
      <w:u w:val="single"/>
    </w:rPr>
  </w:style>
  <w:style w:type="paragraph" w:customStyle="1" w:styleId="abc">
    <w:name w:val="a b c"/>
    <w:basedOn w:val="a9"/>
    <w:qFormat/>
    <w:pPr>
      <w:widowControl/>
      <w:tabs>
        <w:tab w:val="left" w:pos="180"/>
        <w:tab w:val="left" w:pos="898"/>
      </w:tabs>
      <w:spacing w:after="200" w:line="360" w:lineRule="auto"/>
      <w:ind w:left="898" w:hanging="420"/>
      <w:jc w:val="left"/>
    </w:pPr>
    <w:rPr>
      <w:rFonts w:ascii="宋体" w:hAnsi="宋体" w:cs="Arial"/>
      <w:kern w:val="0"/>
      <w:szCs w:val="22"/>
    </w:rPr>
  </w:style>
  <w:style w:type="paragraph" w:customStyle="1" w:styleId="225">
    <w:name w:val="正文2.25"/>
    <w:basedOn w:val="a9"/>
    <w:qFormat/>
    <w:pPr>
      <w:widowControl/>
      <w:spacing w:after="200" w:line="360" w:lineRule="auto"/>
      <w:ind w:firstLineChars="225" w:firstLine="540"/>
      <w:jc w:val="left"/>
    </w:pPr>
    <w:rPr>
      <w:rFonts w:ascii="Cambria" w:hAnsi="Cambria"/>
      <w:kern w:val="0"/>
      <w:szCs w:val="22"/>
    </w:rPr>
  </w:style>
  <w:style w:type="paragraph" w:customStyle="1" w:styleId="TableTitle">
    <w:name w:val="Table Title"/>
    <w:basedOn w:val="a9"/>
    <w:next w:val="a9"/>
    <w:qFormat/>
    <w:pPr>
      <w:keepNext/>
      <w:widowControl/>
      <w:spacing w:after="240" w:line="276" w:lineRule="auto"/>
      <w:jc w:val="center"/>
    </w:pPr>
    <w:rPr>
      <w:rFonts w:ascii="Cambria" w:hAnsi="Cambria"/>
      <w:b/>
      <w:kern w:val="0"/>
      <w:szCs w:val="20"/>
      <w:lang w:eastAsia="en-US"/>
    </w:rPr>
  </w:style>
  <w:style w:type="paragraph" w:customStyle="1" w:styleId="1c">
    <w:name w:val="样式1"/>
    <w:basedOn w:val="31"/>
    <w:qFormat/>
    <w:pPr>
      <w:outlineLvl w:val="3"/>
    </w:pPr>
  </w:style>
  <w:style w:type="paragraph" w:customStyle="1" w:styleId="2f5">
    <w:name w:val="样式2"/>
    <w:basedOn w:val="31"/>
    <w:qFormat/>
    <w:pPr>
      <w:outlineLvl w:val="3"/>
    </w:pPr>
  </w:style>
  <w:style w:type="paragraph" w:customStyle="1" w:styleId="3f1">
    <w:name w:val="样式3"/>
    <w:basedOn w:val="41"/>
    <w:qFormat/>
  </w:style>
  <w:style w:type="paragraph" w:customStyle="1" w:styleId="4a">
    <w:name w:val="样式4"/>
    <w:basedOn w:val="41"/>
    <w:qFormat/>
  </w:style>
  <w:style w:type="paragraph" w:customStyle="1" w:styleId="59">
    <w:name w:val="样式5"/>
    <w:basedOn w:val="4a"/>
    <w:qFormat/>
    <w:pPr>
      <w:ind w:firstLine="480"/>
    </w:pPr>
  </w:style>
  <w:style w:type="paragraph" w:customStyle="1" w:styleId="64">
    <w:name w:val="样式6"/>
    <w:basedOn w:val="41"/>
    <w:qFormat/>
    <w:pPr>
      <w:tabs>
        <w:tab w:val="left" w:pos="2158"/>
      </w:tabs>
      <w:ind w:left="2158" w:firstLine="480"/>
    </w:pPr>
  </w:style>
  <w:style w:type="paragraph" w:customStyle="1" w:styleId="74">
    <w:name w:val="样式7"/>
    <w:basedOn w:val="41"/>
    <w:qFormat/>
    <w:pPr>
      <w:tabs>
        <w:tab w:val="left" w:pos="2158"/>
      </w:tabs>
      <w:ind w:left="2158" w:firstLine="480"/>
    </w:pPr>
  </w:style>
  <w:style w:type="paragraph" w:customStyle="1" w:styleId="CharCharCharCharCharCharCharChar">
    <w:name w:val="Char Char Char Char Char Char Char Char"/>
    <w:basedOn w:val="a9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22">
    <w:name w:val="标题 2 字符"/>
    <w:link w:val="21"/>
    <w:qFormat/>
    <w:rPr>
      <w:rFonts w:ascii="Cambria" w:eastAsia="黑体" w:hAnsi="Cambria"/>
      <w:b/>
      <w:smallCaps/>
      <w:sz w:val="28"/>
      <w:szCs w:val="28"/>
    </w:rPr>
  </w:style>
  <w:style w:type="character" w:customStyle="1" w:styleId="affc">
    <w:name w:val="页脚 字符"/>
    <w:link w:val="affb"/>
    <w:uiPriority w:val="99"/>
    <w:qFormat/>
    <w:rPr>
      <w:rFonts w:ascii="Cambria" w:eastAsia="宋体" w:hAnsi="Cambria"/>
      <w:sz w:val="18"/>
      <w:szCs w:val="18"/>
      <w:lang w:val="en-US" w:eastAsia="zh-CN" w:bidi="ar-SA"/>
    </w:rPr>
  </w:style>
  <w:style w:type="paragraph" w:customStyle="1" w:styleId="TableText">
    <w:name w:val="Table Text"/>
    <w:basedOn w:val="a9"/>
    <w:qFormat/>
    <w:pPr>
      <w:widowControl/>
      <w:spacing w:before="40" w:after="40" w:line="276" w:lineRule="auto"/>
      <w:jc w:val="left"/>
    </w:pPr>
    <w:rPr>
      <w:rFonts w:ascii="Arial" w:hAnsi="Arial"/>
      <w:kern w:val="0"/>
      <w:sz w:val="20"/>
      <w:szCs w:val="20"/>
      <w:lang w:eastAsia="en-US"/>
    </w:rPr>
  </w:style>
  <w:style w:type="character" w:customStyle="1" w:styleId="affa">
    <w:name w:val="批注框文本 字符"/>
    <w:link w:val="aff9"/>
    <w:qFormat/>
    <w:rPr>
      <w:rFonts w:ascii="Cambria" w:eastAsia="宋体" w:hAnsi="Cambria"/>
      <w:sz w:val="18"/>
      <w:szCs w:val="18"/>
      <w:lang w:val="en-US" w:eastAsia="zh-CN" w:bidi="ar-SA"/>
    </w:rPr>
  </w:style>
  <w:style w:type="character" w:customStyle="1" w:styleId="32">
    <w:name w:val="标题 3 字符"/>
    <w:link w:val="31"/>
    <w:qFormat/>
    <w:rPr>
      <w:rFonts w:eastAsia="黑体"/>
      <w:b/>
      <w:iCs/>
      <w:smallCaps/>
      <w:spacing w:val="5"/>
      <w:sz w:val="28"/>
      <w:szCs w:val="28"/>
    </w:rPr>
  </w:style>
  <w:style w:type="character" w:customStyle="1" w:styleId="10">
    <w:name w:val="标题 1 字符"/>
    <w:link w:val="1"/>
    <w:qFormat/>
    <w:rPr>
      <w:rFonts w:ascii="Cambria" w:hAnsi="Cambria"/>
      <w:smallCaps/>
      <w:spacing w:val="5"/>
      <w:sz w:val="36"/>
      <w:szCs w:val="36"/>
    </w:rPr>
  </w:style>
  <w:style w:type="character" w:customStyle="1" w:styleId="afff6">
    <w:name w:val="脚注文本 字符"/>
    <w:link w:val="afff5"/>
    <w:qFormat/>
    <w:rPr>
      <w:rFonts w:ascii="Cambria" w:eastAsia="宋体" w:hAnsi="Cambria"/>
      <w:sz w:val="18"/>
      <w:szCs w:val="18"/>
      <w:lang w:val="en-US" w:eastAsia="zh-CN" w:bidi="ar-SA"/>
    </w:rPr>
  </w:style>
  <w:style w:type="character" w:customStyle="1" w:styleId="afffe">
    <w:name w:val="正文首行缩进 字符"/>
    <w:link w:val="afffd"/>
    <w:qFormat/>
    <w:rPr>
      <w:rFonts w:ascii="Cambria" w:eastAsia="宋体" w:hAnsi="Cambria"/>
      <w:sz w:val="24"/>
      <w:szCs w:val="22"/>
      <w:lang w:val="en-US" w:eastAsia="zh-CN" w:bidi="ar-SA"/>
    </w:rPr>
  </w:style>
  <w:style w:type="paragraph" w:customStyle="1" w:styleId="a2">
    <w:name w:val="二级无标题条"/>
    <w:basedOn w:val="a9"/>
    <w:qFormat/>
    <w:pPr>
      <w:widowControl/>
      <w:numPr>
        <w:ilvl w:val="3"/>
        <w:numId w:val="12"/>
      </w:numPr>
      <w:spacing w:after="200" w:line="276" w:lineRule="auto"/>
      <w:jc w:val="left"/>
    </w:pPr>
    <w:rPr>
      <w:rFonts w:ascii="Cambria" w:hAnsi="Cambria"/>
      <w:kern w:val="0"/>
      <w:sz w:val="22"/>
      <w:szCs w:val="20"/>
    </w:rPr>
  </w:style>
  <w:style w:type="paragraph" w:customStyle="1" w:styleId="a3">
    <w:name w:val="三级无标题条"/>
    <w:basedOn w:val="a9"/>
    <w:qFormat/>
    <w:pPr>
      <w:widowControl/>
      <w:numPr>
        <w:ilvl w:val="4"/>
        <w:numId w:val="12"/>
      </w:numPr>
      <w:spacing w:after="200" w:line="276" w:lineRule="auto"/>
      <w:jc w:val="left"/>
    </w:pPr>
    <w:rPr>
      <w:rFonts w:ascii="Cambria" w:hAnsi="Cambria"/>
      <w:kern w:val="0"/>
      <w:sz w:val="22"/>
      <w:szCs w:val="20"/>
    </w:rPr>
  </w:style>
  <w:style w:type="paragraph" w:customStyle="1" w:styleId="a4">
    <w:name w:val="四级无标题条"/>
    <w:basedOn w:val="a9"/>
    <w:qFormat/>
    <w:pPr>
      <w:widowControl/>
      <w:numPr>
        <w:ilvl w:val="5"/>
        <w:numId w:val="12"/>
      </w:numPr>
      <w:spacing w:after="200" w:line="276" w:lineRule="auto"/>
      <w:jc w:val="left"/>
    </w:pPr>
    <w:rPr>
      <w:rFonts w:ascii="Cambria" w:hAnsi="Cambria"/>
      <w:kern w:val="0"/>
      <w:sz w:val="22"/>
      <w:szCs w:val="20"/>
    </w:rPr>
  </w:style>
  <w:style w:type="paragraph" w:customStyle="1" w:styleId="a5">
    <w:name w:val="五级无标题条"/>
    <w:basedOn w:val="a9"/>
    <w:qFormat/>
    <w:pPr>
      <w:widowControl/>
      <w:numPr>
        <w:ilvl w:val="6"/>
        <w:numId w:val="12"/>
      </w:numPr>
      <w:spacing w:after="200" w:line="276" w:lineRule="auto"/>
      <w:jc w:val="left"/>
    </w:pPr>
    <w:rPr>
      <w:rFonts w:ascii="Cambria" w:hAnsi="Cambria"/>
      <w:kern w:val="0"/>
      <w:sz w:val="22"/>
      <w:szCs w:val="20"/>
    </w:rPr>
  </w:style>
  <w:style w:type="paragraph" w:customStyle="1" w:styleId="a1">
    <w:name w:val="一级无标题条"/>
    <w:basedOn w:val="a9"/>
    <w:qFormat/>
    <w:pPr>
      <w:widowControl/>
      <w:numPr>
        <w:ilvl w:val="2"/>
        <w:numId w:val="12"/>
      </w:numPr>
      <w:spacing w:after="200" w:line="276" w:lineRule="auto"/>
      <w:jc w:val="left"/>
    </w:pPr>
    <w:rPr>
      <w:rFonts w:ascii="Cambria" w:hAnsi="Cambria"/>
      <w:kern w:val="0"/>
      <w:sz w:val="22"/>
      <w:szCs w:val="20"/>
    </w:rPr>
  </w:style>
  <w:style w:type="paragraph" w:customStyle="1" w:styleId="1d">
    <w:name w:val="修订1"/>
    <w:hidden/>
    <w:semiHidden/>
    <w:qFormat/>
    <w:pPr>
      <w:spacing w:after="200" w:line="276" w:lineRule="auto"/>
    </w:pPr>
    <w:rPr>
      <w:rFonts w:ascii="Cambria" w:hAnsi="Cambria"/>
      <w:kern w:val="2"/>
      <w:sz w:val="21"/>
      <w:szCs w:val="24"/>
    </w:rPr>
  </w:style>
  <w:style w:type="character" w:customStyle="1" w:styleId="aff8">
    <w:name w:val="尾注文本 字符"/>
    <w:link w:val="aff7"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styleId="afffff">
    <w:name w:val="Placeholder Text"/>
    <w:semiHidden/>
    <w:qFormat/>
    <w:rPr>
      <w:color w:val="808080"/>
    </w:rPr>
  </w:style>
  <w:style w:type="paragraph" w:customStyle="1" w:styleId="font5">
    <w:name w:val="font5"/>
    <w:basedOn w:val="a9"/>
    <w:qFormat/>
    <w:pPr>
      <w:widowControl/>
      <w:spacing w:before="100" w:beforeAutospacing="1" w:after="100" w:afterAutospacing="1" w:line="276" w:lineRule="auto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9"/>
    <w:qFormat/>
    <w:pPr>
      <w:widowControl/>
      <w:spacing w:before="100" w:beforeAutospacing="1" w:after="100" w:afterAutospacing="1" w:line="276" w:lineRule="auto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xl63">
    <w:name w:val="xl63"/>
    <w:basedOn w:val="a9"/>
    <w:qFormat/>
    <w:pPr>
      <w:widowControl/>
      <w:pBdr>
        <w:left w:val="single" w:sz="8" w:space="0" w:color="A0B3C6"/>
        <w:bottom w:val="single" w:sz="8" w:space="0" w:color="A0B3C6"/>
        <w:right w:val="single" w:sz="8" w:space="0" w:color="A0B3C6"/>
      </w:pBdr>
      <w:shd w:val="clear" w:color="000000" w:fill="ECF4FE"/>
      <w:spacing w:before="100" w:beforeAutospacing="1" w:after="100" w:afterAutospacing="1" w:line="276" w:lineRule="auto"/>
      <w:jc w:val="center"/>
    </w:pPr>
    <w:rPr>
      <w:rFonts w:ascii="宋体" w:hAnsi="宋体" w:cs="宋体"/>
      <w:b/>
      <w:bCs/>
      <w:color w:val="003366"/>
      <w:kern w:val="0"/>
      <w:szCs w:val="22"/>
    </w:rPr>
  </w:style>
  <w:style w:type="paragraph" w:customStyle="1" w:styleId="xl64">
    <w:name w:val="xl64"/>
    <w:basedOn w:val="a9"/>
    <w:qFormat/>
    <w:pPr>
      <w:widowControl/>
      <w:pBdr>
        <w:left w:val="single" w:sz="8" w:space="0" w:color="A0B3C6"/>
        <w:right w:val="single" w:sz="8" w:space="0" w:color="A0B3C6"/>
      </w:pBdr>
      <w:shd w:val="clear" w:color="000000" w:fill="ECF4FE"/>
      <w:spacing w:before="100" w:beforeAutospacing="1" w:after="100" w:afterAutospacing="1" w:line="276" w:lineRule="auto"/>
      <w:jc w:val="center"/>
    </w:pPr>
    <w:rPr>
      <w:rFonts w:ascii="宋体" w:hAnsi="宋体" w:cs="宋体"/>
      <w:b/>
      <w:bCs/>
      <w:color w:val="003366"/>
      <w:kern w:val="0"/>
      <w:szCs w:val="22"/>
    </w:rPr>
  </w:style>
  <w:style w:type="paragraph" w:customStyle="1" w:styleId="xl65">
    <w:name w:val="xl65"/>
    <w:basedOn w:val="a9"/>
    <w:qFormat/>
    <w:pPr>
      <w:widowControl/>
      <w:pBdr>
        <w:top w:val="single" w:sz="8" w:space="0" w:color="A0B3C6"/>
        <w:left w:val="single" w:sz="8" w:space="0" w:color="A0B3C6"/>
        <w:bottom w:val="single" w:sz="8" w:space="0" w:color="A0B3C6"/>
        <w:right w:val="single" w:sz="8" w:space="0" w:color="A0B3C6"/>
      </w:pBdr>
      <w:shd w:val="clear" w:color="000000" w:fill="FFFFFF"/>
      <w:spacing w:before="100" w:beforeAutospacing="1" w:after="100" w:afterAutospacing="1" w:line="276" w:lineRule="auto"/>
      <w:jc w:val="center"/>
    </w:pPr>
    <w:rPr>
      <w:rFonts w:ascii="Arial" w:hAnsi="Arial" w:cs="Arial"/>
      <w:color w:val="000000"/>
      <w:kern w:val="0"/>
      <w:szCs w:val="22"/>
    </w:rPr>
  </w:style>
  <w:style w:type="paragraph" w:customStyle="1" w:styleId="xl66">
    <w:name w:val="xl66"/>
    <w:basedOn w:val="a9"/>
    <w:qFormat/>
    <w:pPr>
      <w:widowControl/>
      <w:pBdr>
        <w:top w:val="single" w:sz="8" w:space="0" w:color="A0B3C6"/>
        <w:left w:val="single" w:sz="8" w:space="0" w:color="A0B3C6"/>
        <w:bottom w:val="single" w:sz="8" w:space="0" w:color="A0B3C6"/>
        <w:right w:val="single" w:sz="8" w:space="0" w:color="A0B3C6"/>
      </w:pBdr>
      <w:shd w:val="clear" w:color="000000" w:fill="FFFFFF"/>
      <w:spacing w:before="100" w:beforeAutospacing="1" w:after="100" w:afterAutospacing="1" w:line="276" w:lineRule="auto"/>
      <w:jc w:val="left"/>
    </w:pPr>
    <w:rPr>
      <w:rFonts w:ascii="Arial" w:hAnsi="Arial" w:cs="Arial"/>
      <w:color w:val="000000"/>
      <w:kern w:val="0"/>
      <w:szCs w:val="22"/>
    </w:rPr>
  </w:style>
  <w:style w:type="paragraph" w:customStyle="1" w:styleId="xl67">
    <w:name w:val="xl67"/>
    <w:basedOn w:val="a9"/>
    <w:qFormat/>
    <w:pPr>
      <w:widowControl/>
      <w:pBdr>
        <w:top w:val="single" w:sz="8" w:space="0" w:color="A0B3C6"/>
        <w:left w:val="single" w:sz="8" w:space="0" w:color="A0B3C6"/>
        <w:bottom w:val="single" w:sz="8" w:space="0" w:color="A0B3C6"/>
        <w:right w:val="single" w:sz="8" w:space="0" w:color="A0B3C6"/>
      </w:pBdr>
      <w:shd w:val="clear" w:color="000000" w:fill="FFFFFF"/>
      <w:spacing w:before="100" w:beforeAutospacing="1" w:after="100" w:afterAutospacing="1" w:line="276" w:lineRule="auto"/>
      <w:jc w:val="left"/>
    </w:pPr>
    <w:rPr>
      <w:rFonts w:ascii="Arial" w:hAnsi="Arial" w:cs="Arial"/>
      <w:color w:val="000000"/>
      <w:kern w:val="0"/>
      <w:szCs w:val="22"/>
    </w:rPr>
  </w:style>
  <w:style w:type="paragraph" w:customStyle="1" w:styleId="xl68">
    <w:name w:val="xl68"/>
    <w:basedOn w:val="a9"/>
    <w:qFormat/>
    <w:pPr>
      <w:widowControl/>
      <w:pBdr>
        <w:top w:val="single" w:sz="8" w:space="0" w:color="A0B3C6"/>
        <w:left w:val="single" w:sz="8" w:space="0" w:color="A0B3C6"/>
        <w:bottom w:val="single" w:sz="8" w:space="0" w:color="A0B3C6"/>
        <w:right w:val="single" w:sz="8" w:space="0" w:color="A0B3C6"/>
      </w:pBdr>
      <w:shd w:val="clear" w:color="000000" w:fill="FFFFFF"/>
      <w:spacing w:before="100" w:beforeAutospacing="1" w:after="100" w:afterAutospacing="1" w:line="276" w:lineRule="auto"/>
      <w:jc w:val="right"/>
    </w:pPr>
    <w:rPr>
      <w:rFonts w:ascii="Arial" w:hAnsi="Arial" w:cs="Arial"/>
      <w:color w:val="000000"/>
      <w:kern w:val="0"/>
      <w:szCs w:val="22"/>
    </w:rPr>
  </w:style>
  <w:style w:type="paragraph" w:customStyle="1" w:styleId="xl69">
    <w:name w:val="xl69"/>
    <w:basedOn w:val="a9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76" w:lineRule="auto"/>
      <w:jc w:val="left"/>
      <w:textAlignment w:val="top"/>
    </w:pPr>
    <w:rPr>
      <w:rFonts w:ascii="宋体" w:hAnsi="宋体" w:cs="宋体"/>
      <w:kern w:val="0"/>
      <w:szCs w:val="22"/>
    </w:rPr>
  </w:style>
  <w:style w:type="paragraph" w:customStyle="1" w:styleId="xl70">
    <w:name w:val="xl70"/>
    <w:basedOn w:val="a9"/>
    <w:qFormat/>
    <w:pPr>
      <w:widowControl/>
      <w:pBdr>
        <w:left w:val="single" w:sz="8" w:space="0" w:color="A0B3C6"/>
        <w:right w:val="single" w:sz="8" w:space="0" w:color="A0B3C6"/>
      </w:pBdr>
      <w:shd w:val="clear" w:color="000000" w:fill="ECF4FE"/>
      <w:spacing w:before="100" w:beforeAutospacing="1" w:after="100" w:afterAutospacing="1" w:line="276" w:lineRule="auto"/>
      <w:jc w:val="right"/>
    </w:pPr>
    <w:rPr>
      <w:rFonts w:ascii="宋体" w:hAnsi="宋体" w:cs="宋体"/>
      <w:b/>
      <w:bCs/>
      <w:color w:val="003366"/>
      <w:kern w:val="0"/>
      <w:szCs w:val="22"/>
    </w:rPr>
  </w:style>
  <w:style w:type="paragraph" w:customStyle="1" w:styleId="xl71">
    <w:name w:val="xl71"/>
    <w:basedOn w:val="a9"/>
    <w:qFormat/>
    <w:pPr>
      <w:widowControl/>
      <w:spacing w:before="100" w:beforeAutospacing="1" w:after="100" w:afterAutospacing="1" w:line="276" w:lineRule="auto"/>
      <w:jc w:val="right"/>
    </w:pPr>
    <w:rPr>
      <w:rFonts w:ascii="宋体" w:hAnsi="宋体" w:cs="宋体"/>
      <w:kern w:val="0"/>
      <w:szCs w:val="22"/>
    </w:rPr>
  </w:style>
  <w:style w:type="paragraph" w:styleId="afffff0">
    <w:name w:val="List Paragraph"/>
    <w:basedOn w:val="a9"/>
    <w:uiPriority w:val="34"/>
    <w:qFormat/>
    <w:pPr>
      <w:widowControl/>
      <w:spacing w:after="200" w:line="276" w:lineRule="auto"/>
      <w:ind w:left="720"/>
      <w:contextualSpacing/>
      <w:jc w:val="left"/>
    </w:pPr>
    <w:rPr>
      <w:rFonts w:ascii="Cambria" w:hAnsi="Cambria"/>
      <w:kern w:val="0"/>
      <w:sz w:val="22"/>
      <w:szCs w:val="22"/>
    </w:rPr>
  </w:style>
  <w:style w:type="character" w:customStyle="1" w:styleId="42">
    <w:name w:val="标题 4 字符"/>
    <w:link w:val="41"/>
    <w:qFormat/>
    <w:rPr>
      <w:rFonts w:ascii="Cambria" w:hAnsi="Cambria"/>
      <w:b/>
      <w:bCs/>
      <w:spacing w:val="5"/>
      <w:sz w:val="24"/>
      <w:szCs w:val="24"/>
    </w:rPr>
  </w:style>
  <w:style w:type="character" w:customStyle="1" w:styleId="52">
    <w:name w:val="标题 5 字符"/>
    <w:link w:val="51"/>
    <w:qFormat/>
    <w:rPr>
      <w:rFonts w:ascii="Cambria" w:hAnsi="Cambria"/>
      <w:iCs/>
      <w:sz w:val="24"/>
      <w:szCs w:val="24"/>
    </w:rPr>
  </w:style>
  <w:style w:type="character" w:customStyle="1" w:styleId="60">
    <w:name w:val="标题 6 字符"/>
    <w:link w:val="6"/>
    <w:qFormat/>
    <w:rPr>
      <w:rFonts w:ascii="Cambria" w:hAnsi="Cambria"/>
      <w:b/>
      <w:bCs/>
      <w:color w:val="595959"/>
      <w:spacing w:val="5"/>
      <w:sz w:val="22"/>
      <w:szCs w:val="22"/>
      <w:shd w:val="clear" w:color="auto" w:fill="FFFFFF"/>
    </w:rPr>
  </w:style>
  <w:style w:type="character" w:customStyle="1" w:styleId="70">
    <w:name w:val="标题 7 字符"/>
    <w:link w:val="7"/>
    <w:qFormat/>
    <w:rPr>
      <w:rFonts w:ascii="Cambria" w:hAnsi="Cambria"/>
      <w:b/>
      <w:bCs/>
      <w:i/>
      <w:iCs/>
      <w:color w:val="5A5A5A"/>
    </w:rPr>
  </w:style>
  <w:style w:type="character" w:customStyle="1" w:styleId="80">
    <w:name w:val="标题 8 字符"/>
    <w:link w:val="8"/>
    <w:qFormat/>
    <w:rPr>
      <w:rFonts w:ascii="Cambria" w:hAnsi="Cambria"/>
      <w:b/>
      <w:bCs/>
      <w:color w:val="7F7F7F"/>
    </w:rPr>
  </w:style>
  <w:style w:type="character" w:customStyle="1" w:styleId="90">
    <w:name w:val="标题 9 字符"/>
    <w:link w:val="9"/>
    <w:qFormat/>
    <w:rPr>
      <w:rFonts w:ascii="Cambria" w:hAnsi="Cambria"/>
      <w:b/>
      <w:bCs/>
      <w:i/>
      <w:iCs/>
      <w:color w:val="7F7F7F"/>
      <w:sz w:val="18"/>
      <w:szCs w:val="18"/>
    </w:rPr>
  </w:style>
  <w:style w:type="character" w:customStyle="1" w:styleId="afffb">
    <w:name w:val="标题 字符"/>
    <w:link w:val="afffa"/>
    <w:qFormat/>
    <w:rPr>
      <w:rFonts w:ascii="Cambria" w:eastAsia="宋体" w:hAnsi="Cambria"/>
      <w:smallCaps/>
      <w:sz w:val="52"/>
      <w:szCs w:val="52"/>
      <w:lang w:val="en-US" w:eastAsia="zh-CN" w:bidi="ar-SA"/>
    </w:rPr>
  </w:style>
  <w:style w:type="character" w:customStyle="1" w:styleId="afff3">
    <w:name w:val="副标题 字符"/>
    <w:link w:val="afff2"/>
    <w:qFormat/>
    <w:rPr>
      <w:rFonts w:ascii="Cambria" w:eastAsia="宋体" w:hAnsi="Cambria"/>
      <w:i/>
      <w:iCs/>
      <w:smallCaps/>
      <w:spacing w:val="10"/>
      <w:sz w:val="28"/>
      <w:szCs w:val="28"/>
      <w:lang w:val="en-US" w:eastAsia="zh-CN" w:bidi="ar-SA"/>
    </w:rPr>
  </w:style>
  <w:style w:type="paragraph" w:styleId="afffff1">
    <w:name w:val="No Spacing"/>
    <w:basedOn w:val="a9"/>
    <w:link w:val="afffff2"/>
    <w:qFormat/>
    <w:pPr>
      <w:widowControl/>
      <w:jc w:val="left"/>
    </w:pPr>
    <w:rPr>
      <w:rFonts w:ascii="Cambria" w:hAnsi="Cambria"/>
      <w:kern w:val="0"/>
      <w:sz w:val="22"/>
      <w:szCs w:val="22"/>
    </w:rPr>
  </w:style>
  <w:style w:type="character" w:customStyle="1" w:styleId="afffff2">
    <w:name w:val="无间隔 字符"/>
    <w:link w:val="afffff1"/>
    <w:qFormat/>
    <w:rPr>
      <w:rFonts w:ascii="Cambria" w:eastAsia="宋体" w:hAnsi="Cambria"/>
      <w:sz w:val="22"/>
      <w:szCs w:val="22"/>
      <w:lang w:val="en-US" w:eastAsia="zh-CN" w:bidi="ar-SA"/>
    </w:rPr>
  </w:style>
  <w:style w:type="paragraph" w:styleId="afffff3">
    <w:name w:val="Quote"/>
    <w:basedOn w:val="a9"/>
    <w:next w:val="a9"/>
    <w:link w:val="afffff4"/>
    <w:qFormat/>
    <w:pPr>
      <w:widowControl/>
      <w:spacing w:after="200" w:line="276" w:lineRule="auto"/>
      <w:jc w:val="left"/>
    </w:pPr>
    <w:rPr>
      <w:rFonts w:ascii="Cambria" w:hAnsi="Cambria"/>
      <w:i/>
      <w:iCs/>
      <w:kern w:val="0"/>
      <w:sz w:val="22"/>
      <w:szCs w:val="22"/>
    </w:rPr>
  </w:style>
  <w:style w:type="character" w:customStyle="1" w:styleId="afffff4">
    <w:name w:val="引用 字符"/>
    <w:link w:val="afffff3"/>
    <w:qFormat/>
    <w:rPr>
      <w:rFonts w:ascii="Cambria" w:eastAsia="宋体" w:hAnsi="Cambria"/>
      <w:i/>
      <w:iCs/>
      <w:sz w:val="22"/>
      <w:szCs w:val="22"/>
      <w:lang w:val="en-US" w:eastAsia="zh-CN" w:bidi="ar-SA"/>
    </w:rPr>
  </w:style>
  <w:style w:type="paragraph" w:styleId="afffff5">
    <w:name w:val="Intense Quote"/>
    <w:basedOn w:val="a9"/>
    <w:next w:val="a9"/>
    <w:link w:val="afffff6"/>
    <w:qFormat/>
    <w:pPr>
      <w:widowControl/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mbria" w:hAnsi="Cambria"/>
      <w:i/>
      <w:iCs/>
      <w:kern w:val="0"/>
      <w:sz w:val="22"/>
      <w:szCs w:val="22"/>
    </w:rPr>
  </w:style>
  <w:style w:type="character" w:customStyle="1" w:styleId="afffff6">
    <w:name w:val="明显引用 字符"/>
    <w:link w:val="afffff5"/>
    <w:qFormat/>
    <w:rPr>
      <w:rFonts w:ascii="Cambria" w:eastAsia="宋体" w:hAnsi="Cambria"/>
      <w:i/>
      <w:iCs/>
      <w:sz w:val="22"/>
      <w:szCs w:val="22"/>
      <w:lang w:val="en-US" w:eastAsia="zh-CN" w:bidi="ar-SA"/>
    </w:rPr>
  </w:style>
  <w:style w:type="character" w:customStyle="1" w:styleId="1e">
    <w:name w:val="不明显强调1"/>
    <w:qFormat/>
    <w:rPr>
      <w:i/>
      <w:iCs/>
    </w:rPr>
  </w:style>
  <w:style w:type="character" w:customStyle="1" w:styleId="1f">
    <w:name w:val="明显强调1"/>
    <w:qFormat/>
    <w:rPr>
      <w:b/>
      <w:bCs/>
      <w:i/>
      <w:iCs/>
    </w:rPr>
  </w:style>
  <w:style w:type="character" w:customStyle="1" w:styleId="1f0">
    <w:name w:val="不明显参考1"/>
    <w:qFormat/>
    <w:rPr>
      <w:smallCaps/>
    </w:rPr>
  </w:style>
  <w:style w:type="character" w:customStyle="1" w:styleId="1f1">
    <w:name w:val="明显参考1"/>
    <w:qFormat/>
    <w:rPr>
      <w:b/>
      <w:bCs/>
      <w:smallCaps/>
    </w:rPr>
  </w:style>
  <w:style w:type="character" w:customStyle="1" w:styleId="1f2">
    <w:name w:val="书籍标题1"/>
    <w:qFormat/>
    <w:rPr>
      <w:i/>
      <w:iCs/>
      <w:smallCaps/>
      <w:spacing w:val="5"/>
    </w:rPr>
  </w:style>
  <w:style w:type="paragraph" w:customStyle="1" w:styleId="TOC1">
    <w:name w:val="TOC 标题1"/>
    <w:basedOn w:val="1"/>
    <w:next w:val="a9"/>
    <w:uiPriority w:val="39"/>
    <w:qFormat/>
    <w:pPr>
      <w:outlineLvl w:val="9"/>
    </w:pPr>
    <w:rPr>
      <w:lang w:bidi="en-US"/>
    </w:rPr>
  </w:style>
  <w:style w:type="character" w:customStyle="1" w:styleId="afff">
    <w:name w:val="页眉 字符"/>
    <w:link w:val="affe"/>
    <w:uiPriority w:val="99"/>
    <w:qFormat/>
    <w:rPr>
      <w:rFonts w:ascii="Cambria" w:eastAsia="宋体" w:hAnsi="Cambria"/>
      <w:sz w:val="18"/>
      <w:szCs w:val="18"/>
      <w:lang w:val="en-US" w:eastAsia="zh-CN" w:bidi="ar-SA"/>
    </w:rPr>
  </w:style>
  <w:style w:type="character" w:customStyle="1" w:styleId="CharChar25">
    <w:name w:val="Char Char25"/>
    <w:qFormat/>
    <w:rPr>
      <w:rFonts w:ascii="Calibri Light" w:eastAsia="宋体" w:hAnsi="Calibri Light" w:cs="Times New Roman"/>
      <w:kern w:val="0"/>
      <w:sz w:val="18"/>
      <w:szCs w:val="18"/>
    </w:rPr>
  </w:style>
  <w:style w:type="character" w:customStyle="1" w:styleId="af6">
    <w:name w:val="文档结构图 字符"/>
    <w:link w:val="af5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25">
    <w:name w:val="正文文本缩进 2 字符"/>
    <w:link w:val="24"/>
    <w:semiHidden/>
    <w:qFormat/>
    <w:rPr>
      <w:rFonts w:ascii="Cambria" w:eastAsia="宋体" w:hAnsi="Cambria"/>
      <w:sz w:val="24"/>
      <w:lang w:val="en-US" w:eastAsia="zh-CN" w:bidi="ar-SA"/>
    </w:rPr>
  </w:style>
  <w:style w:type="character" w:customStyle="1" w:styleId="aff0">
    <w:name w:val="正文文本缩进 字符"/>
    <w:link w:val="aff"/>
    <w:semiHidden/>
    <w:qFormat/>
    <w:rPr>
      <w:rFonts w:ascii="Arial" w:eastAsia="宋体" w:hAnsi="Arial"/>
      <w:sz w:val="24"/>
      <w:lang w:val="en-US" w:eastAsia="zh-CN" w:bidi="ar-SA"/>
    </w:rPr>
  </w:style>
  <w:style w:type="character" w:customStyle="1" w:styleId="CharChar21">
    <w:name w:val="Char Char21"/>
    <w:qFormat/>
    <w:rPr>
      <w:rFonts w:ascii="Calibri Light" w:eastAsia="宋体" w:hAnsi="Calibri Light" w:cs="Times New Roman"/>
      <w:smallCaps/>
      <w:kern w:val="0"/>
      <w:sz w:val="52"/>
      <w:szCs w:val="52"/>
    </w:rPr>
  </w:style>
  <w:style w:type="character" w:customStyle="1" w:styleId="afe">
    <w:name w:val="正文文本 字符"/>
    <w:link w:val="afd"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CharChar20">
    <w:name w:val="Char Char20"/>
    <w:qFormat/>
    <w:rPr>
      <w:rFonts w:ascii="Calibri Light" w:eastAsia="宋体" w:hAnsi="Calibri Light" w:cs="Times New Roman"/>
      <w:kern w:val="0"/>
      <w:sz w:val="24"/>
    </w:rPr>
  </w:style>
  <w:style w:type="character" w:customStyle="1" w:styleId="HTML0">
    <w:name w:val="HTML 地址 字符"/>
    <w:link w:val="HTML"/>
    <w:semiHidden/>
    <w:qFormat/>
    <w:rPr>
      <w:rFonts w:ascii="Cambria" w:eastAsia="宋体" w:hAnsi="Cambria"/>
      <w:i/>
      <w:iCs/>
      <w:sz w:val="22"/>
      <w:szCs w:val="22"/>
      <w:lang w:val="en-US" w:eastAsia="zh-CN" w:bidi="ar-SA"/>
    </w:rPr>
  </w:style>
  <w:style w:type="character" w:customStyle="1" w:styleId="HTML2">
    <w:name w:val="HTML 预设格式 字符"/>
    <w:link w:val="HTML1"/>
    <w:semiHidden/>
    <w:qFormat/>
    <w:rPr>
      <w:rFonts w:ascii="Courier New" w:eastAsia="宋体" w:hAnsi="Courier New" w:cs="Courier New"/>
      <w:lang w:val="en-US" w:eastAsia="zh-CN" w:bidi="ar-SA"/>
    </w:rPr>
  </w:style>
  <w:style w:type="character" w:customStyle="1" w:styleId="afa">
    <w:name w:val="称呼 字符"/>
    <w:link w:val="af9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aff4">
    <w:name w:val="纯文本 字符"/>
    <w:link w:val="aff3"/>
    <w:semiHidden/>
    <w:qFormat/>
    <w:rPr>
      <w:rFonts w:ascii="宋体" w:eastAsia="宋体" w:hAnsi="Courier New" w:cs="Courier New"/>
      <w:sz w:val="22"/>
      <w:szCs w:val="21"/>
      <w:lang w:val="en-US" w:eastAsia="zh-CN" w:bidi="ar-SA"/>
    </w:rPr>
  </w:style>
  <w:style w:type="character" w:customStyle="1" w:styleId="af">
    <w:name w:val="电子邮件签名 字符"/>
    <w:link w:val="ae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CharChar14">
    <w:name w:val="Char Char14"/>
    <w:qFormat/>
    <w:rPr>
      <w:rFonts w:ascii="Calibri Light" w:eastAsia="宋体" w:hAnsi="Calibri Light" w:cs="Times New Roman"/>
      <w:i/>
      <w:iCs/>
      <w:smallCaps/>
      <w:spacing w:val="10"/>
      <w:kern w:val="0"/>
      <w:sz w:val="28"/>
      <w:szCs w:val="28"/>
    </w:rPr>
  </w:style>
  <w:style w:type="character" w:customStyle="1" w:styleId="afc">
    <w:name w:val="结束语 字符"/>
    <w:link w:val="afb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afff1">
    <w:name w:val="签名 字符"/>
    <w:link w:val="afff0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aff6">
    <w:name w:val="日期 字符"/>
    <w:link w:val="aff5"/>
    <w:semiHidden/>
    <w:qFormat/>
    <w:rPr>
      <w:rFonts w:ascii="Calibri" w:eastAsia="宋体" w:hAnsi="Calibri" w:cs="Calibri"/>
      <w:kern w:val="2"/>
      <w:sz w:val="21"/>
      <w:szCs w:val="21"/>
      <w:lang w:val="en-US" w:eastAsia="zh-CN" w:bidi="ar-SA"/>
    </w:rPr>
  </w:style>
  <w:style w:type="character" w:customStyle="1" w:styleId="afff8">
    <w:name w:val="信息标题 字符"/>
    <w:link w:val="afff7"/>
    <w:semiHidden/>
    <w:qFormat/>
    <w:rPr>
      <w:rFonts w:ascii="Arial" w:eastAsia="宋体" w:hAnsi="Arial" w:cs="Arial"/>
      <w:sz w:val="24"/>
      <w:szCs w:val="22"/>
      <w:lang w:val="en-US" w:eastAsia="zh-CN" w:bidi="ar-SA"/>
    </w:rPr>
  </w:style>
  <w:style w:type="character" w:customStyle="1" w:styleId="2b">
    <w:name w:val="正文首行缩进 2 字符"/>
    <w:link w:val="2a"/>
    <w:semiHidden/>
    <w:qFormat/>
    <w:rPr>
      <w:rFonts w:eastAsia="宋体"/>
      <w:sz w:val="21"/>
      <w:szCs w:val="24"/>
      <w:lang w:val="en-US" w:eastAsia="zh-CN" w:bidi="ar-SA"/>
    </w:rPr>
  </w:style>
  <w:style w:type="character" w:customStyle="1" w:styleId="28">
    <w:name w:val="正文文本 2 字符"/>
    <w:link w:val="27"/>
    <w:semiHidden/>
    <w:qFormat/>
    <w:rPr>
      <w:rFonts w:ascii="Cambria" w:eastAsia="宋体" w:hAnsi="Cambria"/>
      <w:sz w:val="22"/>
      <w:szCs w:val="22"/>
      <w:lang w:val="en-US" w:eastAsia="zh-CN" w:bidi="ar-SA"/>
    </w:rPr>
  </w:style>
  <w:style w:type="character" w:customStyle="1" w:styleId="35">
    <w:name w:val="正文文本 3 字符"/>
    <w:link w:val="34"/>
    <w:semiHidden/>
    <w:qFormat/>
    <w:rPr>
      <w:rFonts w:ascii="Cambria" w:eastAsia="宋体" w:hAnsi="Cambria"/>
      <w:sz w:val="16"/>
      <w:szCs w:val="16"/>
      <w:lang w:val="en-US" w:eastAsia="zh-CN" w:bidi="ar-SA"/>
    </w:rPr>
  </w:style>
  <w:style w:type="character" w:customStyle="1" w:styleId="af8">
    <w:name w:val="批注文字 字符"/>
    <w:basedOn w:val="aa"/>
    <w:link w:val="af7"/>
    <w:uiPriority w:val="99"/>
    <w:qFormat/>
    <w:rPr>
      <w:rFonts w:ascii="Cambria" w:hAnsi="Cambria"/>
      <w:sz w:val="22"/>
      <w:szCs w:val="22"/>
    </w:rPr>
  </w:style>
  <w:style w:type="character" w:customStyle="1" w:styleId="Char1">
    <w:name w:val="脚注文本 Char"/>
    <w:qFormat/>
    <w:rPr>
      <w:rFonts w:ascii="Cambria" w:eastAsia="宋体" w:hAnsi="Cambria"/>
      <w:sz w:val="18"/>
      <w:szCs w:val="18"/>
      <w:lang w:val="en-US" w:eastAsia="zh-CN" w:bidi="ar-SA"/>
    </w:rPr>
  </w:style>
  <w:style w:type="character" w:customStyle="1" w:styleId="af1">
    <w:name w:val="正文缩进 字符"/>
    <w:link w:val="af0"/>
    <w:qFormat/>
    <w:rPr>
      <w:rFonts w:ascii="Cambria" w:hAnsi="Cambria"/>
      <w:sz w:val="24"/>
    </w:rPr>
  </w:style>
  <w:style w:type="character" w:customStyle="1" w:styleId="Char0">
    <w:name w:val="段 Char"/>
    <w:basedOn w:val="aa"/>
    <w:link w:val="affffe"/>
    <w:qFormat/>
    <w:rPr>
      <w:rFonts w:ascii="宋体" w:hAnsi="Cambria"/>
      <w:sz w:val="21"/>
      <w:szCs w:val="22"/>
    </w:rPr>
  </w:style>
  <w:style w:type="paragraph" w:customStyle="1" w:styleId="afffff7">
    <w:name w:val="表格"/>
    <w:basedOn w:val="a9"/>
    <w:link w:val="Char2"/>
    <w:qFormat/>
    <w:pPr>
      <w:jc w:val="center"/>
    </w:pPr>
    <w:rPr>
      <w:rFonts w:ascii="宋体" w:hAnsi="宋体"/>
    </w:rPr>
  </w:style>
  <w:style w:type="character" w:customStyle="1" w:styleId="Char2">
    <w:name w:val="表格 Char"/>
    <w:link w:val="afffff7"/>
    <w:qFormat/>
    <w:rPr>
      <w:rFonts w:ascii="宋体" w:hAnsi="宋体"/>
      <w:kern w:val="2"/>
      <w:sz w:val="21"/>
      <w:szCs w:val="21"/>
    </w:rPr>
  </w:style>
  <w:style w:type="paragraph" w:customStyle="1" w:styleId="75">
    <w:name w:val="7"/>
    <w:basedOn w:val="a9"/>
    <w:next w:val="afffff0"/>
    <w:uiPriority w:val="34"/>
    <w:qFormat/>
    <w:pPr>
      <w:spacing w:line="276" w:lineRule="auto"/>
      <w:ind w:left="420" w:firstLineChars="200" w:firstLine="200"/>
    </w:pPr>
    <w:rPr>
      <w:rFonts w:ascii="等线" w:hAnsi="等线"/>
      <w:szCs w:val="22"/>
    </w:rPr>
  </w:style>
  <w:style w:type="paragraph" w:customStyle="1" w:styleId="Editorscomments">
    <w:name w:val="Editor's comments"/>
    <w:basedOn w:val="a9"/>
    <w:qFormat/>
    <w:pPr>
      <w:widowControl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Arial" w:hAnsi="Arial"/>
      <w:b/>
      <w:bCs/>
      <w:color w:val="FF0000"/>
      <w:kern w:val="0"/>
      <w:sz w:val="20"/>
      <w:szCs w:val="20"/>
      <w:lang w:eastAsia="en-US"/>
    </w:rPr>
  </w:style>
  <w:style w:type="character" w:customStyle="1" w:styleId="af3">
    <w:name w:val="题注 字符"/>
    <w:link w:val="af2"/>
    <w:qFormat/>
    <w:rPr>
      <w:rFonts w:ascii="Cambria" w:hAnsi="Cambria"/>
      <w:caps/>
      <w:spacing w:val="10"/>
      <w:sz w:val="18"/>
      <w:szCs w:val="18"/>
    </w:rPr>
  </w:style>
  <w:style w:type="character" w:customStyle="1" w:styleId="1f3">
    <w:name w:val="脚注文本 字符1"/>
    <w:qFormat/>
    <w:rPr>
      <w:rFonts w:ascii="Times New Roman" w:eastAsia="宋体" w:hAnsi="Times New Roman" w:cs="Times New Roman"/>
      <w:sz w:val="18"/>
      <w:szCs w:val="20"/>
    </w:rPr>
  </w:style>
  <w:style w:type="paragraph" w:customStyle="1" w:styleId="a6">
    <w:name w:val="列项——（一级）"/>
    <w:qFormat/>
    <w:pPr>
      <w:widowControl w:val="0"/>
      <w:numPr>
        <w:numId w:val="13"/>
      </w:numPr>
      <w:ind w:left="834"/>
      <w:jc w:val="both"/>
    </w:pPr>
    <w:rPr>
      <w:rFonts w:ascii="宋体"/>
      <w:sz w:val="21"/>
    </w:rPr>
  </w:style>
  <w:style w:type="paragraph" w:customStyle="1" w:styleId="a7">
    <w:name w:val="列项●（二级）"/>
    <w:qFormat/>
    <w:pPr>
      <w:numPr>
        <w:ilvl w:val="1"/>
        <w:numId w:val="13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8">
    <w:name w:val="列项◆（三级）"/>
    <w:basedOn w:val="a9"/>
    <w:qFormat/>
    <w:pPr>
      <w:numPr>
        <w:ilvl w:val="2"/>
        <w:numId w:val="13"/>
      </w:numPr>
    </w:pPr>
    <w:rPr>
      <w:rFonts w:ascii="宋体"/>
    </w:rPr>
  </w:style>
  <w:style w:type="paragraph" w:customStyle="1" w:styleId="afffff8">
    <w:name w:val="字母编号列项（一级）"/>
    <w:qFormat/>
    <w:pPr>
      <w:jc w:val="both"/>
    </w:pPr>
    <w:rPr>
      <w:rFonts w:ascii="宋体" w:hAnsi="Calibri"/>
      <w:sz w:val="21"/>
    </w:rPr>
  </w:style>
  <w:style w:type="table" w:customStyle="1" w:styleId="92">
    <w:name w:val="样式9"/>
    <w:basedOn w:val="ab"/>
    <w:uiPriority w:val="99"/>
    <w:qFormat/>
    <w:pPr>
      <w:spacing w:line="276" w:lineRule="auto"/>
      <w:jc w:val="center"/>
    </w:pPr>
    <w:rPr>
      <w:rFonts w:eastAsia="华文仿宋"/>
      <w:sz w:val="21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eastAsia="Marlett"/>
        <w:b/>
      </w:rPr>
    </w:tblStylePr>
  </w:style>
  <w:style w:type="table" w:customStyle="1" w:styleId="1f4">
    <w:name w:val="网格型浅色1"/>
    <w:basedOn w:val="ab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har3">
    <w:name w:val="正文首行缩进 Char"/>
    <w:qFormat/>
    <w:rPr>
      <w:rFonts w:ascii="Cambria" w:eastAsia="宋体" w:hAnsi="Cambria"/>
      <w:sz w:val="24"/>
      <w:szCs w:val="22"/>
      <w:lang w:val="en-US" w:eastAsia="zh-CN" w:bidi="ar-SA"/>
    </w:rPr>
  </w:style>
  <w:style w:type="paragraph" w:customStyle="1" w:styleId="Pa04">
    <w:name w:val="Pa0+4"/>
    <w:basedOn w:val="Default"/>
    <w:next w:val="Default"/>
    <w:uiPriority w:val="99"/>
    <w:qFormat/>
    <w:pPr>
      <w:spacing w:after="0" w:line="221" w:lineRule="atLeast"/>
    </w:pPr>
    <w:rPr>
      <w:rFonts w:ascii="宋体" w:hAnsi="Times New Roman"/>
      <w:color w:val="auto"/>
    </w:rPr>
  </w:style>
  <w:style w:type="paragraph" w:customStyle="1" w:styleId="Pa73">
    <w:name w:val="Pa7+3"/>
    <w:basedOn w:val="Default"/>
    <w:next w:val="Default"/>
    <w:uiPriority w:val="99"/>
    <w:qFormat/>
    <w:pPr>
      <w:spacing w:after="0" w:line="201" w:lineRule="atLeast"/>
    </w:pPr>
    <w:rPr>
      <w:rFonts w:ascii="宋体圏..." w:eastAsia="宋体圏..." w:hAnsi="Times New Roman"/>
      <w:color w:val="auto"/>
    </w:rPr>
  </w:style>
  <w:style w:type="paragraph" w:customStyle="1" w:styleId="2f6">
    <w:name w:val="修订2"/>
    <w:hidden/>
    <w:uiPriority w:val="99"/>
    <w:semiHidden/>
    <w:qFormat/>
    <w:rPr>
      <w:kern w:val="2"/>
      <w:sz w:val="24"/>
      <w:szCs w:val="21"/>
    </w:rPr>
  </w:style>
  <w:style w:type="paragraph" w:styleId="afffff9">
    <w:name w:val="Revision"/>
    <w:hidden/>
    <w:uiPriority w:val="99"/>
    <w:semiHidden/>
    <w:rsid w:val="00262FC5"/>
    <w:rPr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C1C3F0-3CEF-46FD-8068-94F8E90CE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加急                              公信安[2014]  号</dc:title>
  <dc:creator>Shijie Jia</dc:creator>
  <cp:lastModifiedBy>编者注</cp:lastModifiedBy>
  <cp:revision>33</cp:revision>
  <cp:lastPrinted>2023-01-13T04:28:00Z</cp:lastPrinted>
  <dcterms:created xsi:type="dcterms:W3CDTF">2023-01-11T09:05:00Z</dcterms:created>
  <dcterms:modified xsi:type="dcterms:W3CDTF">2023-01-13T04:28:00Z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